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176D0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</w:rPr>
      </w:pPr>
      <w:r w:rsidRPr="004F5226">
        <w:rPr>
          <w:noProof/>
        </w:rPr>
        <w:drawing>
          <wp:inline distT="0" distB="0" distL="0" distR="0" wp14:anchorId="3BFF17DF" wp14:editId="64E77231">
            <wp:extent cx="1581150" cy="1104900"/>
            <wp:effectExtent l="0" t="0" r="0" b="0"/>
            <wp:docPr id="540346896" name="Picture 540346896" descr="Et billede, der indeholder Font/skrifttype, hvid, logo, Grafi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46896" name="Picture 540346896" descr="Et billede, der indeholder Font/skrifttype, hvid, logo, Grafik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02B9" w14:textId="41F583C4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AGENDA FOR AUPA’S BOARD MEETING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(before pétanque event)</w:t>
      </w:r>
    </w:p>
    <w:p w14:paraId="45BD4208" w14:textId="28784179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TIME: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</w:t>
      </w:r>
      <w:r>
        <w:rPr>
          <w:rFonts w:ascii="Cambria" w:eastAsia="Cambria" w:hAnsi="Cambria" w:cs="Cambria"/>
          <w:color w:val="000000" w:themeColor="text1"/>
          <w:lang w:val="en-US"/>
        </w:rPr>
        <w:t>August 11</w:t>
      </w:r>
      <w:r w:rsidRPr="00651657">
        <w:rPr>
          <w:rFonts w:ascii="Cambria" w:eastAsia="Cambria" w:hAnsi="Cambria" w:cs="Cambria"/>
          <w:color w:val="000000" w:themeColor="text1"/>
          <w:vertAlign w:val="superscript"/>
          <w:lang w:val="en-US"/>
        </w:rPr>
        <w:t>th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from 16:00-17:00</w:t>
      </w:r>
    </w:p>
    <w:p w14:paraId="089B0A0C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LOCATION: </w:t>
      </w:r>
      <w:r>
        <w:rPr>
          <w:rFonts w:ascii="Cambria" w:eastAsia="Cambria" w:hAnsi="Cambria" w:cs="Cambria"/>
          <w:color w:val="000000" w:themeColor="text1"/>
          <w:lang w:val="en-US"/>
        </w:rPr>
        <w:t>1520-216</w:t>
      </w:r>
    </w:p>
    <w:p w14:paraId="3EDD195E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43230F07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Attendees:</w:t>
      </w:r>
    </w:p>
    <w:p w14:paraId="33045E41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ABSENT WITH APOLOGY: </w:t>
      </w:r>
    </w:p>
    <w:p w14:paraId="49A0ADDE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343AF7B7" w14:textId="77777777" w:rsidR="00651657" w:rsidRPr="004F5226" w:rsidRDefault="00651657" w:rsidP="00651657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Welcome </w:t>
      </w:r>
    </w:p>
    <w:p w14:paraId="553DE7B1" w14:textId="77777777" w:rsidR="00651657" w:rsidRPr="004F5226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</w:p>
    <w:p w14:paraId="42EE64B1" w14:textId="77777777" w:rsidR="00651657" w:rsidRPr="004F5226" w:rsidRDefault="00651657" w:rsidP="00651657">
      <w:pPr>
        <w:pStyle w:val="Listeafsnit"/>
        <w:numPr>
          <w:ilvl w:val="0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Formalities</w:t>
      </w:r>
    </w:p>
    <w:p w14:paraId="4E99A9A6" w14:textId="77777777" w:rsidR="00651657" w:rsidRPr="004F5226" w:rsidRDefault="00651657" w:rsidP="00651657">
      <w:pPr>
        <w:pStyle w:val="Listeafsnit"/>
        <w:rPr>
          <w:rFonts w:ascii="Cambria" w:eastAsia="Cambria" w:hAnsi="Cambria" w:cs="Cambria"/>
          <w:color w:val="000000" w:themeColor="text1"/>
          <w:lang w:val="en-US"/>
        </w:rPr>
      </w:pPr>
    </w:p>
    <w:p w14:paraId="780E2CDA" w14:textId="77777777" w:rsidR="00651657" w:rsidRPr="004F5226" w:rsidRDefault="00651657" w:rsidP="00651657">
      <w:pPr>
        <w:pStyle w:val="Listeafsnit"/>
        <w:numPr>
          <w:ilvl w:val="1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>Election of chairman</w:t>
      </w:r>
    </w:p>
    <w:p w14:paraId="52DBA872" w14:textId="77777777" w:rsidR="00651657" w:rsidRPr="004F5226" w:rsidRDefault="00651657" w:rsidP="00651657">
      <w:pPr>
        <w:pStyle w:val="Listeafsnit"/>
        <w:numPr>
          <w:ilvl w:val="1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Can this agenda be approved? </w:t>
      </w:r>
    </w:p>
    <w:p w14:paraId="4FDA03FE" w14:textId="77777777" w:rsidR="00651657" w:rsidRPr="00D23B79" w:rsidRDefault="00651657" w:rsidP="00651657">
      <w:pPr>
        <w:pStyle w:val="Listeafsnit"/>
        <w:numPr>
          <w:ilvl w:val="1"/>
          <w:numId w:val="24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4F5226">
        <w:rPr>
          <w:rFonts w:ascii="Cambria" w:eastAsia="Cambria" w:hAnsi="Cambria" w:cs="Cambria"/>
          <w:color w:val="000000" w:themeColor="text1"/>
          <w:lang w:val="en-US"/>
        </w:rPr>
        <w:t xml:space="preserve">Approval of minutes from the last meeting (they are on the website) </w:t>
      </w:r>
      <w:r w:rsidRPr="00D23B79">
        <w:rPr>
          <w:rFonts w:ascii="Cambria" w:eastAsia="Cambria" w:hAnsi="Cambria" w:cs="Cambria"/>
          <w:color w:val="000000" w:themeColor="text1"/>
          <w:lang w:val="en-US"/>
        </w:rPr>
        <w:br/>
      </w:r>
    </w:p>
    <w:p w14:paraId="0B343671" w14:textId="77777777" w:rsidR="00651657" w:rsidRPr="00725F3F" w:rsidRDefault="00651657" w:rsidP="00651657">
      <w:pPr>
        <w:rPr>
          <w:rFonts w:ascii="Times New Roman" w:eastAsia="Times New Roman" w:hAnsi="Times New Roman" w:cs="Times New Roman"/>
          <w:color w:val="000000" w:themeColor="text1"/>
          <w:lang w:val="en-US"/>
        </w:rPr>
      </w:pPr>
    </w:p>
    <w:p w14:paraId="6D195009" w14:textId="77777777" w:rsidR="00651657" w:rsidRPr="00D23B79" w:rsidRDefault="00651657" w:rsidP="00651657">
      <w:pPr>
        <w:pStyle w:val="Listeafsnit"/>
        <w:numPr>
          <w:ilvl w:val="0"/>
          <w:numId w:val="24"/>
        </w:numPr>
        <w:rPr>
          <w:rFonts w:ascii="Times New Roman" w:eastAsia="Times New Roman" w:hAnsi="Times New Roman" w:cs="Times New Roman"/>
          <w:color w:val="000000" w:themeColor="text1"/>
        </w:rPr>
      </w:pPr>
      <w:r w:rsidRPr="00823325">
        <w:rPr>
          <w:rFonts w:ascii="Times New Roman" w:eastAsia="Times New Roman" w:hAnsi="Times New Roman" w:cs="Times New Roman"/>
          <w:color w:val="000000" w:themeColor="text1"/>
          <w:lang w:val="en-US"/>
        </w:rPr>
        <w:t>Today’s topics</w:t>
      </w:r>
      <w:r>
        <w:rPr>
          <w:rFonts w:ascii="Times New Roman" w:eastAsia="Times New Roman" w:hAnsi="Times New Roman" w:cs="Times New Roman"/>
          <w:color w:val="000000" w:themeColor="text1"/>
          <w:lang w:val="en-US"/>
        </w:rPr>
        <w:t>:</w:t>
      </w:r>
    </w:p>
    <w:p w14:paraId="7F2051F1" w14:textId="77777777" w:rsidR="00651657" w:rsidRDefault="00651657" w:rsidP="00651657">
      <w:pPr>
        <w:pStyle w:val="Listeafsnit"/>
        <w:numPr>
          <w:ilvl w:val="0"/>
          <w:numId w:val="25"/>
        </w:numPr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Petanque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Event on August 21</w:t>
      </w:r>
      <w:r w:rsidRPr="00D23B79">
        <w:rPr>
          <w:rFonts w:ascii="Times New Roman" w:eastAsia="Times New Roman" w:hAnsi="Times New Roman" w:cs="Times New Roman"/>
          <w:color w:val="000000" w:themeColor="text1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(5-7 pm)</w:t>
      </w:r>
    </w:p>
    <w:p w14:paraId="1047D05C" w14:textId="77777777" w:rsidR="00651657" w:rsidRDefault="00651657" w:rsidP="00651657">
      <w:pPr>
        <w:rPr>
          <w:rFonts w:ascii="Cambria" w:eastAsia="Cambria" w:hAnsi="Cambria" w:cs="Cambria"/>
          <w:color w:val="000000" w:themeColor="text1"/>
        </w:rPr>
      </w:pPr>
    </w:p>
    <w:p w14:paraId="4B781E58" w14:textId="77777777" w:rsidR="00651657" w:rsidRPr="00651657" w:rsidRDefault="00651657" w:rsidP="00651657">
      <w:p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>Information about event: Goal is to recruit new members to AUPA</w:t>
      </w:r>
    </w:p>
    <w:p w14:paraId="5A30FA99" w14:textId="4462E35C" w:rsidR="00651657" w:rsidRPr="00651657" w:rsidRDefault="00651657" w:rsidP="00651657">
      <w:pPr>
        <w:pStyle w:val="Listeafsnit"/>
        <w:numPr>
          <w:ilvl w:val="3"/>
          <w:numId w:val="25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Stine </w:t>
      </w:r>
      <w:proofErr w:type="gramStart"/>
      <w:r w:rsidRPr="00651657">
        <w:rPr>
          <w:rFonts w:ascii="Cambria" w:eastAsia="Cambria" w:hAnsi="Cambria" w:cs="Cambria"/>
          <w:color w:val="000000" w:themeColor="text1"/>
          <w:lang w:val="en-US"/>
        </w:rPr>
        <w:t>is in charge of</w:t>
      </w:r>
      <w:proofErr w:type="gramEnd"/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 pétanque equipment - 2 sets</w:t>
      </w:r>
    </w:p>
    <w:p w14:paraId="240A9740" w14:textId="6709A6BE" w:rsidR="00651657" w:rsidRPr="00651657" w:rsidRDefault="00651657" w:rsidP="00651657">
      <w:pPr>
        <w:pStyle w:val="Listeafsnit"/>
        <w:numPr>
          <w:ilvl w:val="3"/>
          <w:numId w:val="25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Shubhangi </w:t>
      </w:r>
      <w:proofErr w:type="gramStart"/>
      <w:r w:rsidRPr="00651657">
        <w:rPr>
          <w:rFonts w:ascii="Cambria" w:eastAsia="Cambria" w:hAnsi="Cambria" w:cs="Cambria"/>
          <w:color w:val="000000" w:themeColor="text1"/>
          <w:lang w:val="en-US"/>
        </w:rPr>
        <w:t>is in charge of</w:t>
      </w:r>
      <w:proofErr w:type="gramEnd"/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 bringing drinks</w:t>
      </w:r>
    </w:p>
    <w:p w14:paraId="455939A8" w14:textId="41920CAE" w:rsidR="00651657" w:rsidRPr="00651657" w:rsidRDefault="00651657" w:rsidP="00651657">
      <w:pPr>
        <w:pStyle w:val="Listeafsnit"/>
        <w:numPr>
          <w:ilvl w:val="3"/>
          <w:numId w:val="25"/>
        </w:numPr>
        <w:rPr>
          <w:rFonts w:ascii="Cambria" w:eastAsia="Cambria" w:hAnsi="Cambria" w:cs="Cambria"/>
          <w:color w:val="000000" w:themeColor="text1"/>
          <w:lang w:val="en-US"/>
        </w:rPr>
      </w:pPr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Location: </w:t>
      </w:r>
      <w:proofErr w:type="spellStart"/>
      <w:r w:rsidRPr="00651657">
        <w:rPr>
          <w:rFonts w:ascii="Cambria" w:eastAsia="Cambria" w:hAnsi="Cambria" w:cs="Cambria"/>
          <w:color w:val="000000" w:themeColor="text1"/>
          <w:lang w:val="en-US"/>
        </w:rPr>
        <w:t>Ingerslevs</w:t>
      </w:r>
      <w:proofErr w:type="spellEnd"/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 boulevard, Go to </w:t>
      </w:r>
      <w:proofErr w:type="spellStart"/>
      <w:r w:rsidRPr="00651657">
        <w:rPr>
          <w:rFonts w:ascii="Cambria" w:eastAsia="Cambria" w:hAnsi="Cambria" w:cs="Cambria"/>
          <w:color w:val="000000" w:themeColor="text1"/>
          <w:lang w:val="en-US"/>
        </w:rPr>
        <w:t>Streetfood</w:t>
      </w:r>
      <w:proofErr w:type="spellEnd"/>
      <w:r w:rsidRPr="00651657">
        <w:rPr>
          <w:rFonts w:ascii="Cambria" w:eastAsia="Cambria" w:hAnsi="Cambria" w:cs="Cambria"/>
          <w:color w:val="000000" w:themeColor="text1"/>
          <w:lang w:val="en-US"/>
        </w:rPr>
        <w:t xml:space="preserve"> after</w:t>
      </w:r>
    </w:p>
    <w:p w14:paraId="5A85986A" w14:textId="3868AA82" w:rsidR="00651657" w:rsidRPr="00651657" w:rsidRDefault="00651657" w:rsidP="00651657">
      <w:pPr>
        <w:pStyle w:val="Listeafsnit"/>
        <w:numPr>
          <w:ilvl w:val="3"/>
          <w:numId w:val="25"/>
        </w:numPr>
        <w:rPr>
          <w:rFonts w:ascii="Cambria" w:eastAsia="Cambria" w:hAnsi="Cambria" w:cs="Cambria"/>
          <w:color w:val="000000" w:themeColor="text1"/>
          <w:lang w:val="en-US"/>
        </w:rPr>
      </w:pPr>
      <w:proofErr w:type="spellStart"/>
      <w:r w:rsidRPr="00651657">
        <w:rPr>
          <w:rFonts w:ascii="Cambria" w:eastAsia="Cambria" w:hAnsi="Cambria" w:cs="Cambria"/>
          <w:color w:val="000000" w:themeColor="text1"/>
          <w:lang w:val="en-US"/>
        </w:rPr>
        <w:t>Advertisment</w:t>
      </w:r>
      <w:proofErr w:type="spellEnd"/>
      <w:r w:rsidRPr="00651657">
        <w:rPr>
          <w:rFonts w:ascii="Cambria" w:eastAsia="Cambria" w:hAnsi="Cambria" w:cs="Cambria"/>
          <w:color w:val="000000" w:themeColor="text1"/>
          <w:lang w:val="en-US"/>
        </w:rPr>
        <w:t>: Come and meet the board and play games – flyers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</w:t>
      </w:r>
      <w:r w:rsidRPr="00651657">
        <w:rPr>
          <w:rFonts w:ascii="Cambria" w:eastAsia="Cambria" w:hAnsi="Cambria" w:cs="Cambria"/>
          <w:color w:val="000000" w:themeColor="text1"/>
          <w:lang w:val="en-US"/>
        </w:rPr>
        <w:t>around campus, maybe make flyers we can hand out to new members</w:t>
      </w:r>
      <w:r>
        <w:rPr>
          <w:rFonts w:ascii="Cambria" w:eastAsia="Cambria" w:hAnsi="Cambria" w:cs="Cambria"/>
          <w:color w:val="000000" w:themeColor="text1"/>
          <w:lang w:val="en-US"/>
        </w:rPr>
        <w:t xml:space="preserve"> </w:t>
      </w:r>
      <w:r w:rsidRPr="00651657">
        <w:rPr>
          <w:rFonts w:ascii="Cambria" w:eastAsia="Cambria" w:hAnsi="Cambria" w:cs="Cambria"/>
          <w:color w:val="000000" w:themeColor="text1"/>
          <w:lang w:val="en-US"/>
        </w:rPr>
        <w:t>at event</w:t>
      </w:r>
    </w:p>
    <w:p w14:paraId="25475971" w14:textId="77777777" w:rsidR="00651657" w:rsidRDefault="00651657" w:rsidP="00651657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</w:p>
    <w:p w14:paraId="340103D6" w14:textId="507E6FD7" w:rsidR="00651657" w:rsidRDefault="00651657" w:rsidP="00651657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  <w:r w:rsidRPr="00823325">
        <w:rPr>
          <w:rFonts w:ascii="Cambria" w:eastAsia="Cambria" w:hAnsi="Cambria" w:cs="Cambria"/>
          <w:color w:val="000000" w:themeColor="text1"/>
          <w:u w:val="single"/>
          <w:lang w:val="en-US"/>
        </w:rPr>
        <w:lastRenderedPageBreak/>
        <w:t>Deciding on topics for next meeting:</w:t>
      </w:r>
      <w:r>
        <w:rPr>
          <w:rFonts w:ascii="Cambria" w:eastAsia="Cambria" w:hAnsi="Cambria" w:cs="Cambria"/>
          <w:color w:val="000000" w:themeColor="text1"/>
          <w:u w:val="single"/>
          <w:lang w:val="en-US"/>
        </w:rPr>
        <w:t xml:space="preserve"> </w:t>
      </w:r>
    </w:p>
    <w:p w14:paraId="07542955" w14:textId="77777777" w:rsidR="00651657" w:rsidRDefault="00651657" w:rsidP="00651657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</w:p>
    <w:p w14:paraId="3303E4BC" w14:textId="40A371EE" w:rsidR="00651657" w:rsidRPr="00651657" w:rsidRDefault="00651657" w:rsidP="00651657">
      <w:pPr>
        <w:rPr>
          <w:rFonts w:ascii="Cambria" w:eastAsia="Cambria" w:hAnsi="Cambria" w:cs="Cambria"/>
          <w:color w:val="000000" w:themeColor="text1"/>
          <w:u w:val="single"/>
          <w:lang w:val="en-US"/>
        </w:rPr>
      </w:pPr>
      <w:r>
        <w:rPr>
          <w:rFonts w:ascii="Cambria" w:eastAsia="Cambria" w:hAnsi="Cambria" w:cs="Cambria"/>
          <w:color w:val="000000" w:themeColor="text1"/>
          <w:u w:val="single"/>
          <w:lang w:val="en-US"/>
        </w:rPr>
        <w:t>When should the next meeting be held?</w:t>
      </w:r>
    </w:p>
    <w:p w14:paraId="3906267B" w14:textId="77777777" w:rsidR="00651657" w:rsidRPr="00D5265F" w:rsidRDefault="00651657" w:rsidP="00651657">
      <w:pPr>
        <w:rPr>
          <w:lang w:val="en-US"/>
        </w:rPr>
      </w:pPr>
    </w:p>
    <w:p w14:paraId="6A322C08" w14:textId="77777777" w:rsidR="00404FD1" w:rsidRPr="00651657" w:rsidRDefault="00404FD1" w:rsidP="007146EF">
      <w:pPr>
        <w:rPr>
          <w:noProof/>
          <w:lang w:val="en-US"/>
        </w:rPr>
      </w:pPr>
    </w:p>
    <w:sectPr w:rsidR="00404FD1" w:rsidRPr="00651657" w:rsidSect="00D271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E4B92" w14:textId="77777777" w:rsidR="00651657" w:rsidRPr="00CB7E17" w:rsidRDefault="00651657">
      <w:r w:rsidRPr="00CB7E17">
        <w:separator/>
      </w:r>
    </w:p>
  </w:endnote>
  <w:endnote w:type="continuationSeparator" w:id="0">
    <w:p w14:paraId="30C98821" w14:textId="77777777" w:rsidR="00651657" w:rsidRPr="00CB7E17" w:rsidRDefault="00651657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76C15B-6A38-4E6D-A5FF-843E9DD68B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5EE8C78-6485-489A-ACE6-E037C4209931}"/>
    <w:embedBold r:id="rId3" w:fontKey="{B6CA1E9E-F835-4BA2-9B1A-F719DBCB3B1B}"/>
    <w:embedItalic r:id="rId4" w:fontKey="{3BF88438-4102-4C48-89A0-7809C0AE246F}"/>
    <w:embedBoldItalic r:id="rId5" w:fontKey="{89B5439C-D7F1-4B66-896C-057D760E3D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7DEA31C-CB8A-40F8-BBD5-A98280B0DB5C}"/>
    <w:embedBold r:id="rId7" w:fontKey="{26006865-E1CE-4A79-8ACA-F76C56BC5C1B}"/>
    <w:embedItalic r:id="rId8" w:fontKey="{6449EDEC-B3BE-47FE-97C3-246BD628BE5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9" w:fontKey="{BF094B64-F25B-4792-8E10-25C3D0846259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0" w:fontKey="{39EF045E-43E4-4048-AE37-B5C173C24750}"/>
    <w:embedBold r:id="rId11" w:fontKey="{5FCBB7C5-252B-418E-9FBF-660B7B1052F3}"/>
    <w:embedItalic r:id="rId12" w:fontKey="{D7FBE937-627E-4A47-84CD-3BB7DA6F4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85B3A986-8D64-47DC-A968-C5237DF1BB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5F21550-7E60-4791-9CED-B24986705A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315C4" w14:textId="77777777" w:rsidR="006D5CFC" w:rsidRDefault="006D5C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31273" w14:textId="77777777" w:rsidR="00336DC5" w:rsidRPr="00D27191" w:rsidRDefault="00336DC5" w:rsidP="00D2719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CE71" w14:textId="77777777" w:rsidR="00CB7E17" w:rsidRPr="00D27191" w:rsidRDefault="00CB7E17" w:rsidP="00D271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269AB" w14:textId="77777777" w:rsidR="00651657" w:rsidRPr="00CB7E17" w:rsidRDefault="00651657">
      <w:r w:rsidRPr="00CB7E17">
        <w:separator/>
      </w:r>
    </w:p>
  </w:footnote>
  <w:footnote w:type="continuationSeparator" w:id="0">
    <w:p w14:paraId="37F8E776" w14:textId="77777777" w:rsidR="00651657" w:rsidRPr="00CB7E17" w:rsidRDefault="00651657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B516C" w14:textId="77777777" w:rsidR="006D5CFC" w:rsidRDefault="006D5CF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8DA2" w14:textId="77777777" w:rsidR="00160373" w:rsidRPr="00D27191" w:rsidRDefault="00160373" w:rsidP="00D27191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5BC44" w14:textId="77777777" w:rsidR="00160373" w:rsidRPr="00D27191" w:rsidRDefault="00160373" w:rsidP="00D2719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624D18"/>
    <w:multiLevelType w:val="hybridMultilevel"/>
    <w:tmpl w:val="F216D9D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1865305"/>
    <w:multiLevelType w:val="hybridMultilevel"/>
    <w:tmpl w:val="62B052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F3AC0E4">
      <w:numFmt w:val="bullet"/>
      <w:lvlText w:val="-"/>
      <w:lvlJc w:val="left"/>
      <w:pPr>
        <w:ind w:left="3600" w:hanging="360"/>
      </w:pPr>
      <w:rPr>
        <w:rFonts w:ascii="Cambria" w:eastAsia="Cambria" w:hAnsi="Cambria" w:cs="Cambria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F20DA4D"/>
    <w:multiLevelType w:val="hybridMultilevel"/>
    <w:tmpl w:val="E97A7BB8"/>
    <w:lvl w:ilvl="0" w:tplc="ABB6FB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B9A0D8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D34CB4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96C788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8C22B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9CC01B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D104F2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3E2259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308E5B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9"/>
  </w:num>
  <w:num w:numId="2" w16cid:durableId="1466388565">
    <w:abstractNumId w:val="10"/>
  </w:num>
  <w:num w:numId="3" w16cid:durableId="1146776149">
    <w:abstractNumId w:val="18"/>
  </w:num>
  <w:num w:numId="4" w16cid:durableId="826554393">
    <w:abstractNumId w:val="14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7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3"/>
  </w:num>
  <w:num w:numId="15" w16cid:durableId="1143959197">
    <w:abstractNumId w:val="24"/>
  </w:num>
  <w:num w:numId="16" w16cid:durableId="1695569496">
    <w:abstractNumId w:val="22"/>
  </w:num>
  <w:num w:numId="17" w16cid:durableId="1333147944">
    <w:abstractNumId w:val="15"/>
  </w:num>
  <w:num w:numId="18" w16cid:durableId="1651203249">
    <w:abstractNumId w:val="20"/>
  </w:num>
  <w:num w:numId="19" w16cid:durableId="169609232">
    <w:abstractNumId w:val="16"/>
  </w:num>
  <w:num w:numId="20" w16cid:durableId="1362901738">
    <w:abstractNumId w:val="12"/>
  </w:num>
  <w:num w:numId="21" w16cid:durableId="260719187">
    <w:abstractNumId w:val="0"/>
  </w:num>
  <w:num w:numId="22" w16cid:durableId="1426030363">
    <w:abstractNumId w:val="9"/>
  </w:num>
  <w:num w:numId="23" w16cid:durableId="471483977">
    <w:abstractNumId w:val="21"/>
  </w:num>
  <w:num w:numId="24" w16cid:durableId="978997202">
    <w:abstractNumId w:val="11"/>
  </w:num>
  <w:num w:numId="25" w16cid:durableId="69758305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57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82A86"/>
    <w:rsid w:val="00186ECA"/>
    <w:rsid w:val="00191872"/>
    <w:rsid w:val="00192812"/>
    <w:rsid w:val="0019604D"/>
    <w:rsid w:val="001A67BC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682"/>
    <w:rsid w:val="00270EFE"/>
    <w:rsid w:val="00284BB8"/>
    <w:rsid w:val="0028579D"/>
    <w:rsid w:val="002A4E23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1657"/>
    <w:rsid w:val="00654046"/>
    <w:rsid w:val="0065762A"/>
    <w:rsid w:val="006579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3401"/>
    <w:rsid w:val="006F4B3E"/>
    <w:rsid w:val="0070345D"/>
    <w:rsid w:val="007146EF"/>
    <w:rsid w:val="0072005E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40EEA"/>
    <w:rsid w:val="009564BA"/>
    <w:rsid w:val="00963627"/>
    <w:rsid w:val="00966484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D07A5"/>
    <w:rsid w:val="00AD403F"/>
    <w:rsid w:val="00AD4779"/>
    <w:rsid w:val="00AD54B0"/>
    <w:rsid w:val="00AE0468"/>
    <w:rsid w:val="00AE4001"/>
    <w:rsid w:val="00AE774C"/>
    <w:rsid w:val="00AF16F8"/>
    <w:rsid w:val="00B0759B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66F1"/>
    <w:rsid w:val="00CE18FB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D2A1D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340FF8"/>
  <w15:docId w15:val="{D6589A25-E73C-41AD-8BAA-46F99435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651657"/>
    <w:pPr>
      <w:spacing w:after="160" w:line="279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1"/>
    <w:qFormat/>
    <w:rsid w:val="00D27191"/>
    <w:pPr>
      <w:keepNext/>
      <w:keepLines/>
      <w:spacing w:before="240" w:after="0" w:line="240" w:lineRule="auto"/>
      <w:outlineLvl w:val="0"/>
    </w:pPr>
    <w:rPr>
      <w:rFonts w:ascii="AU Passata Light" w:eastAsiaTheme="majorEastAsia" w:hAnsi="AU Passata Light" w:cstheme="majorBidi"/>
      <w:sz w:val="36"/>
      <w:szCs w:val="36"/>
      <w:lang w:val="en-GB"/>
    </w:rPr>
  </w:style>
  <w:style w:type="paragraph" w:styleId="Overskrift2">
    <w:name w:val="heading 2"/>
    <w:basedOn w:val="Normal"/>
    <w:next w:val="Normal"/>
    <w:link w:val="Overskrift2Tegn"/>
    <w:autoRedefine/>
    <w:uiPriority w:val="1"/>
    <w:qFormat/>
    <w:rsid w:val="00D27191"/>
    <w:pPr>
      <w:keepNext/>
      <w:keepLines/>
      <w:spacing w:before="40" w:after="0" w:line="240" w:lineRule="auto"/>
      <w:outlineLvl w:val="1"/>
    </w:pPr>
    <w:rPr>
      <w:rFonts w:ascii="AU Passata" w:eastAsiaTheme="majorEastAsia" w:hAnsi="AU Passata" w:cstheme="majorBidi"/>
      <w:b/>
      <w:sz w:val="21"/>
      <w:szCs w:val="21"/>
      <w:lang w:val="en-GB"/>
    </w:rPr>
  </w:style>
  <w:style w:type="paragraph" w:styleId="Overskrift3">
    <w:name w:val="heading 3"/>
    <w:basedOn w:val="Normal"/>
    <w:next w:val="Normal"/>
    <w:link w:val="Overskrift3Tegn"/>
    <w:autoRedefine/>
    <w:uiPriority w:val="1"/>
    <w:qFormat/>
    <w:rsid w:val="00D27191"/>
    <w:pPr>
      <w:keepNext/>
      <w:keepLines/>
      <w:spacing w:before="40" w:after="0" w:line="240" w:lineRule="auto"/>
      <w:outlineLvl w:val="2"/>
    </w:pPr>
    <w:rPr>
      <w:rFonts w:ascii="AU Passata" w:eastAsiaTheme="majorEastAsia" w:hAnsi="AU Passata" w:cstheme="majorBidi"/>
      <w:b/>
      <w:sz w:val="19"/>
      <w:lang w:val="en-GB"/>
    </w:rPr>
  </w:style>
  <w:style w:type="paragraph" w:styleId="Overskrift4">
    <w:name w:val="heading 4"/>
    <w:basedOn w:val="Normal"/>
    <w:next w:val="Normal"/>
    <w:link w:val="Overskrift4Tegn"/>
    <w:autoRedefine/>
    <w:uiPriority w:val="1"/>
    <w:qFormat/>
    <w:rsid w:val="00D27191"/>
    <w:pPr>
      <w:keepNext/>
      <w:keepLines/>
      <w:spacing w:before="40" w:after="0" w:line="240" w:lineRule="auto"/>
      <w:outlineLvl w:val="3"/>
    </w:pPr>
    <w:rPr>
      <w:rFonts w:ascii="AU Passata" w:eastAsiaTheme="majorEastAsia" w:hAnsi="AU Passata" w:cstheme="majorBidi"/>
      <w:b/>
      <w:iCs/>
      <w:sz w:val="17"/>
      <w:lang w:val="en-GB"/>
    </w:rPr>
  </w:style>
  <w:style w:type="paragraph" w:styleId="Overskrift5">
    <w:name w:val="heading 5"/>
    <w:basedOn w:val="Normal"/>
    <w:next w:val="Normal"/>
    <w:link w:val="Overskrift5Tegn"/>
    <w:autoRedefine/>
    <w:uiPriority w:val="1"/>
    <w:semiHidden/>
    <w:rsid w:val="00D27191"/>
    <w:pPr>
      <w:keepNext/>
      <w:keepLines/>
      <w:spacing w:before="40" w:after="0" w:line="240" w:lineRule="auto"/>
      <w:outlineLvl w:val="4"/>
    </w:pPr>
    <w:rPr>
      <w:rFonts w:ascii="AU Passata" w:eastAsiaTheme="majorEastAsia" w:hAnsi="AU Passata" w:cstheme="majorBidi"/>
      <w:sz w:val="17"/>
      <w:lang w:val="en-GB"/>
    </w:rPr>
  </w:style>
  <w:style w:type="paragraph" w:styleId="Overskrift6">
    <w:name w:val="heading 6"/>
    <w:basedOn w:val="Normal"/>
    <w:next w:val="Normal"/>
    <w:link w:val="Overskrift6Tegn"/>
    <w:autoRedefine/>
    <w:uiPriority w:val="1"/>
    <w:semiHidden/>
    <w:rsid w:val="00D27191"/>
    <w:pPr>
      <w:keepNext/>
      <w:keepLines/>
      <w:spacing w:before="40" w:after="0" w:line="240" w:lineRule="auto"/>
      <w:outlineLvl w:val="5"/>
    </w:pPr>
    <w:rPr>
      <w:rFonts w:ascii="AU Passata" w:eastAsiaTheme="majorEastAsia" w:hAnsi="AU Passata" w:cstheme="majorBidi"/>
      <w:i/>
      <w:sz w:val="17"/>
      <w:lang w:val="en-GB"/>
    </w:rPr>
  </w:style>
  <w:style w:type="paragraph" w:styleId="Overskrift7">
    <w:name w:val="heading 7"/>
    <w:basedOn w:val="Normal"/>
    <w:next w:val="Normal"/>
    <w:link w:val="Overskrift7Tegn"/>
    <w:autoRedefine/>
    <w:uiPriority w:val="1"/>
    <w:semiHidden/>
    <w:rsid w:val="00D27191"/>
    <w:pPr>
      <w:keepNext/>
      <w:keepLines/>
      <w:spacing w:before="40" w:after="0" w:line="240" w:lineRule="auto"/>
      <w:outlineLvl w:val="6"/>
    </w:pPr>
    <w:rPr>
      <w:rFonts w:ascii="AU Passata" w:eastAsiaTheme="majorEastAsia" w:hAnsi="AU Passata" w:cstheme="majorBidi"/>
      <w:i/>
      <w:iCs/>
      <w:sz w:val="17"/>
      <w:lang w:val="en-GB"/>
    </w:rPr>
  </w:style>
  <w:style w:type="paragraph" w:styleId="Overskrift8">
    <w:name w:val="heading 8"/>
    <w:basedOn w:val="Normal"/>
    <w:next w:val="Normal"/>
    <w:link w:val="Overskrift8Tegn"/>
    <w:autoRedefine/>
    <w:uiPriority w:val="1"/>
    <w:semiHidden/>
    <w:rsid w:val="00D27191"/>
    <w:pPr>
      <w:keepNext/>
      <w:keepLines/>
      <w:spacing w:before="40" w:after="0" w:line="240" w:lineRule="auto"/>
      <w:outlineLvl w:val="7"/>
    </w:pPr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D27191"/>
    <w:pPr>
      <w:keepNext/>
      <w:keepLines/>
      <w:spacing w:before="40" w:after="0" w:line="240" w:lineRule="auto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  <w:rPr>
      <w:lang w:val="en-GB"/>
    </w:rPr>
  </w:style>
  <w:style w:type="paragraph" w:styleId="Brdtekst">
    <w:name w:val="Body Text"/>
    <w:basedOn w:val="Normal"/>
    <w:uiPriority w:val="99"/>
    <w:semiHidden/>
    <w:rsid w:val="005802EE"/>
    <w:pPr>
      <w:spacing w:after="120"/>
    </w:pPr>
    <w:rPr>
      <w:lang w:val="en-GB"/>
    </w:r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  <w:rPr>
      <w:lang w:val="en-GB"/>
    </w:r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  <w:rPr>
      <w:lang w:val="en-GB"/>
    </w:r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  <w:rPr>
      <w:lang w:val="en-GB"/>
    </w:r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  <w:lang w:val="en-GB"/>
    </w:rPr>
  </w:style>
  <w:style w:type="paragraph" w:styleId="Billedtekst">
    <w:name w:val="caption"/>
    <w:basedOn w:val="Normal"/>
    <w:next w:val="Normal"/>
    <w:link w:val="BilledtekstTegn"/>
    <w:autoRedefine/>
    <w:uiPriority w:val="35"/>
    <w:unhideWhenUsed/>
    <w:qFormat/>
    <w:rsid w:val="00D27191"/>
    <w:pPr>
      <w:spacing w:after="200" w:line="240" w:lineRule="auto"/>
    </w:pPr>
    <w:rPr>
      <w:rFonts w:ascii="AU Passata Light" w:hAnsi="AU Passata Light"/>
      <w:iCs/>
      <w:sz w:val="18"/>
      <w:szCs w:val="18"/>
      <w:lang w:val="en-GB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  <w:rPr>
      <w:lang w:val="en-GB"/>
    </w:rPr>
  </w:style>
  <w:style w:type="paragraph" w:styleId="Dato">
    <w:name w:val="Date"/>
    <w:basedOn w:val="Normal"/>
    <w:next w:val="Normal"/>
    <w:uiPriority w:val="99"/>
    <w:semiHidden/>
    <w:rsid w:val="005802EE"/>
    <w:rPr>
      <w:lang w:val="en-GB"/>
    </w:rPr>
  </w:style>
  <w:style w:type="paragraph" w:styleId="Mailsignatur">
    <w:name w:val="E-mail Signature"/>
    <w:basedOn w:val="Normal"/>
    <w:uiPriority w:val="99"/>
    <w:semiHidden/>
    <w:rsid w:val="005802EE"/>
    <w:rPr>
      <w:lang w:val="en-GB"/>
    </w:rPr>
  </w:style>
  <w:style w:type="character" w:styleId="Fremhv">
    <w:name w:val="Emphasis"/>
    <w:basedOn w:val="Standardskrifttypeiafsnit"/>
    <w:uiPriority w:val="3"/>
    <w:qFormat/>
    <w:rsid w:val="00D27191"/>
    <w:rPr>
      <w:rFonts w:ascii="Georgia" w:hAnsi="Georgia"/>
      <w:i/>
      <w:iCs/>
      <w:sz w:val="20"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lang w:val="en-GB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lang w:val="en-GB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27191"/>
    <w:rPr>
      <w:vertAlign w:val="superscript"/>
      <w:lang w:val="en-GB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27191"/>
    <w:pPr>
      <w:spacing w:after="0" w:line="240" w:lineRule="auto"/>
    </w:pPr>
    <w:rPr>
      <w:rFonts w:ascii="AU Passata" w:hAnsi="AU Passata"/>
      <w:sz w:val="14"/>
      <w:szCs w:val="20"/>
      <w:lang w:val="en-GB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  <w:lang w:val="en-GB"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  <w:rPr>
      <w:lang w:val="en-GB"/>
    </w:r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  <w:rPr>
      <w:lang w:val="en-GB"/>
    </w:r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  <w:rPr>
      <w:lang w:val="en-GB"/>
    </w:r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  <w:rPr>
      <w:lang w:val="en-GB"/>
    </w:r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  <w:rPr>
      <w:lang w:val="en-GB"/>
    </w:rPr>
  </w:style>
  <w:style w:type="paragraph" w:styleId="Opstilling-punkttegn">
    <w:name w:val="List Bullet"/>
    <w:basedOn w:val="Normal"/>
    <w:uiPriority w:val="4"/>
    <w:qFormat/>
    <w:rsid w:val="005802EE"/>
    <w:pPr>
      <w:numPr>
        <w:numId w:val="4"/>
      </w:numPr>
    </w:pPr>
    <w:rPr>
      <w:lang w:val="en-GB"/>
    </w:r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  <w:rPr>
      <w:lang w:val="en-GB"/>
    </w:r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  <w:rPr>
      <w:lang w:val="en-GB"/>
    </w:r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  <w:rPr>
      <w:lang w:val="en-GB"/>
    </w:r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  <w:rPr>
      <w:lang w:val="en-GB"/>
    </w:r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  <w:rPr>
      <w:lang w:val="en-GB"/>
    </w:r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  <w:rPr>
      <w:lang w:val="en-GB"/>
    </w:r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  <w:rPr>
      <w:lang w:val="en-GB"/>
    </w:r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  <w:rPr>
      <w:lang w:val="en-GB"/>
    </w:r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  <w:rPr>
      <w:lang w:val="en-GB"/>
    </w:rPr>
  </w:style>
  <w:style w:type="paragraph" w:styleId="Opstilling-talellerbogst">
    <w:name w:val="List Number"/>
    <w:basedOn w:val="Normal"/>
    <w:uiPriority w:val="4"/>
    <w:qFormat/>
    <w:rsid w:val="005802EE"/>
    <w:pPr>
      <w:numPr>
        <w:numId w:val="9"/>
      </w:numPr>
    </w:pPr>
    <w:rPr>
      <w:lang w:val="en-GB"/>
    </w:r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  <w:rPr>
      <w:lang w:val="en-GB"/>
    </w:r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  <w:rPr>
      <w:lang w:val="en-GB"/>
    </w:r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  <w:rPr>
      <w:lang w:val="en-GB"/>
    </w:r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  <w:rPr>
      <w:lang w:val="en-GB"/>
    </w:r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lang w:val="en-GB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lang w:val="en-GB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  <w:rPr>
      <w:lang w:val="en-GB"/>
    </w:rPr>
  </w:style>
  <w:style w:type="paragraph" w:styleId="Noteoverskrift">
    <w:name w:val="Note Heading"/>
    <w:basedOn w:val="Normal"/>
    <w:next w:val="Normal"/>
    <w:uiPriority w:val="99"/>
    <w:semiHidden/>
    <w:rsid w:val="005802EE"/>
    <w:rPr>
      <w:lang w:val="en-GB"/>
    </w:rPr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lang w:val="en-GB"/>
    </w:rPr>
  </w:style>
  <w:style w:type="paragraph" w:styleId="Starthilsen">
    <w:name w:val="Salutation"/>
    <w:basedOn w:val="Normal"/>
    <w:next w:val="Normal"/>
    <w:uiPriority w:val="99"/>
    <w:semiHidden/>
    <w:rsid w:val="005802EE"/>
    <w:rPr>
      <w:lang w:val="en-GB"/>
    </w:rPr>
  </w:style>
  <w:style w:type="paragraph" w:styleId="Underskrift">
    <w:name w:val="Signature"/>
    <w:basedOn w:val="Normal"/>
    <w:uiPriority w:val="99"/>
    <w:semiHidden/>
    <w:rsid w:val="005802EE"/>
    <w:pPr>
      <w:ind w:left="4252"/>
    </w:pPr>
    <w:rPr>
      <w:lang w:val="en-GB"/>
    </w:rPr>
  </w:style>
  <w:style w:type="character" w:styleId="Strk">
    <w:name w:val="Strong"/>
    <w:basedOn w:val="Standardskrifttypeiafsni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Undertitel">
    <w:name w:val="Subtitle"/>
    <w:basedOn w:val="Normal"/>
    <w:next w:val="Normal"/>
    <w:link w:val="UndertitelTegn"/>
    <w:autoRedefine/>
    <w:uiPriority w:val="2"/>
    <w:qFormat/>
    <w:rsid w:val="00D27191"/>
    <w:pPr>
      <w:numPr>
        <w:ilvl w:val="1"/>
      </w:numPr>
    </w:pPr>
    <w:rPr>
      <w:rFonts w:ascii="AU Passata" w:eastAsiaTheme="minorEastAsia" w:hAnsi="AU Passata"/>
      <w:b/>
      <w:lang w:val="en-GB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autoRedefine/>
    <w:uiPriority w:val="2"/>
    <w:qFormat/>
    <w:rsid w:val="00D27191"/>
    <w:pPr>
      <w:spacing w:after="0" w:line="240" w:lineRule="auto"/>
      <w:contextualSpacing/>
    </w:pPr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27191"/>
    <w:pPr>
      <w:spacing w:after="100"/>
    </w:pPr>
    <w:rPr>
      <w:rFonts w:ascii="AU Passata" w:hAnsi="AU Passata"/>
      <w:sz w:val="22"/>
      <w:lang w:val="en-GB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27191"/>
    <w:pPr>
      <w:spacing w:after="100"/>
      <w:ind w:left="220"/>
    </w:pPr>
    <w:rPr>
      <w:rFonts w:ascii="AU Passata" w:hAnsi="AU Passata"/>
      <w:sz w:val="22"/>
      <w:lang w:val="en-GB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D27191"/>
    <w:pPr>
      <w:spacing w:after="100"/>
      <w:ind w:left="440"/>
    </w:pPr>
    <w:rPr>
      <w:rFonts w:ascii="AU Passata" w:hAnsi="AU Passata"/>
      <w:sz w:val="22"/>
      <w:lang w:val="en-GB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/>
      <w:ind w:left="660"/>
    </w:pPr>
    <w:rPr>
      <w:rFonts w:ascii="AU Passata" w:hAnsi="AU Passata"/>
      <w:sz w:val="22"/>
      <w:lang w:val="en-GB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/>
      <w:ind w:left="880"/>
    </w:pPr>
    <w:rPr>
      <w:rFonts w:ascii="AU Passata" w:hAnsi="AU Passata"/>
      <w:sz w:val="22"/>
      <w:lang w:val="en-GB"/>
    </w:r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lang w:val="en-GB"/>
    </w:rPr>
  </w:style>
  <w:style w:type="character" w:styleId="Hyperlink">
    <w:name w:val="Hyperlink"/>
    <w:basedOn w:val="Standardskrifttypeiafsni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D27191"/>
    <w:pPr>
      <w:spacing w:after="100"/>
      <w:ind w:left="1100"/>
    </w:pPr>
    <w:rPr>
      <w:rFonts w:ascii="AU Passata" w:hAnsi="AU Passata"/>
      <w:sz w:val="22"/>
      <w:lang w:val="en-GB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D27191"/>
    <w:pPr>
      <w:spacing w:after="100"/>
      <w:ind w:left="1320"/>
    </w:pPr>
    <w:rPr>
      <w:rFonts w:ascii="AU Passata" w:hAnsi="AU Passata"/>
      <w:sz w:val="22"/>
      <w:lang w:val="en-GB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D27191"/>
    <w:pPr>
      <w:spacing w:after="100"/>
      <w:ind w:left="1540"/>
    </w:pPr>
    <w:rPr>
      <w:rFonts w:ascii="AU Passata" w:hAnsi="AU Passata"/>
      <w:sz w:val="22"/>
      <w:lang w:val="en-GB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D27191"/>
    <w:pPr>
      <w:spacing w:after="100"/>
      <w:ind w:left="1760"/>
    </w:pPr>
    <w:rPr>
      <w:rFonts w:ascii="AU Passata" w:hAnsi="AU Passata"/>
      <w:sz w:val="22"/>
      <w:lang w:val="en-GB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  <w:rPr>
      <w:lang w:val="en-GB"/>
    </w:rPr>
  </w:style>
  <w:style w:type="paragraph" w:customStyle="1" w:styleId="Tabletext">
    <w:name w:val="Table text"/>
    <w:basedOn w:val="Normal"/>
    <w:uiPriority w:val="4"/>
    <w:semiHidden/>
    <w:rsid w:val="00051A09"/>
    <w:pPr>
      <w:spacing w:line="220" w:lineRule="atLeast"/>
    </w:pPr>
    <w:rPr>
      <w:sz w:val="18"/>
      <w:lang w:val="en-GB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line="260" w:lineRule="atLeast"/>
    </w:pPr>
    <w:rPr>
      <w:color w:val="03428E"/>
      <w:sz w:val="18"/>
      <w:lang w:val="en-GB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line="220" w:lineRule="atLeast"/>
    </w:pPr>
    <w:rPr>
      <w:color w:val="03428E"/>
      <w:sz w:val="18"/>
      <w:lang w:val="en-GB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  <w:lang w:val="en-GB"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  <w:rPr>
      <w:lang w:val="en-GB"/>
    </w:rPr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27191"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  <w:rPr>
      <w:lang w:val="en-GB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  <w:rPr>
      <w:lang w:val="en-GB"/>
    </w:r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  <w:rPr>
      <w:lang w:val="en-GB"/>
    </w:r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  <w:rPr>
      <w:lang w:val="en-GB"/>
    </w:r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  <w:rPr>
      <w:lang w:val="en-GB"/>
    </w:r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  <w:rPr>
      <w:lang w:val="en-GB"/>
    </w:r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  <w:rPr>
      <w:lang w:val="en-GB"/>
    </w:r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  <w:rPr>
      <w:lang w:val="en-GB"/>
    </w:r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  <w:rPr>
      <w:lang w:val="en-GB"/>
    </w:r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  <w:rPr>
      <w:lang w:val="en-GB"/>
    </w:r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  <w:lang w:val="en-GB"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  <w:rPr>
      <w:lang w:val="en-GB"/>
    </w:r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lang w:val="en-GB"/>
    </w:rPr>
  </w:style>
  <w:style w:type="character" w:styleId="Kraftigfremhvning">
    <w:name w:val="Intense Emphasis"/>
    <w:basedOn w:val="Standardskrifttypeiafsni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Strktcitat">
    <w:name w:val="Intense Quote"/>
    <w:basedOn w:val="Normal"/>
    <w:next w:val="Normal"/>
    <w:link w:val="StrktcitatTegn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  <w:lang w:val="en-GB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vaghenvisning">
    <w:name w:val="Subtle Reference"/>
    <w:basedOn w:val="Standardskrifttypeiafsni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Kraftighenvisning">
    <w:name w:val="Intense Reference"/>
    <w:basedOn w:val="Standardskrifttypeiafsni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</w:pPr>
    <w:rPr>
      <w:lang w:val="en-GB"/>
    </w:rPr>
  </w:style>
  <w:style w:type="character" w:styleId="Pladsholdertekst">
    <w:name w:val="Placeholder Text"/>
    <w:basedOn w:val="Standardskrifttypeiafsni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Sidefod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genstitel">
    <w:name w:val="Book Title"/>
    <w:basedOn w:val="Standardskrifttypeiafsni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rPr>
      <w:rFonts w:ascii="AU Passata Light" w:hAnsi="AU Passata Light"/>
      <w:caps/>
      <w:sz w:val="18"/>
      <w:lang w:val="en-GB"/>
    </w:rPr>
  </w:style>
  <w:style w:type="character" w:customStyle="1" w:styleId="FigurtitelTegn">
    <w:name w:val="Figurtitel Tegn"/>
    <w:basedOn w:val="Standardskrifttypeiafsni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eafsnit">
    <w:name w:val="List Paragraph"/>
    <w:basedOn w:val="Normal"/>
    <w:autoRedefine/>
    <w:uiPriority w:val="34"/>
    <w:qFormat/>
    <w:rsid w:val="00D27191"/>
    <w:pPr>
      <w:ind w:left="720"/>
      <w:contextualSpacing/>
    </w:pPr>
    <w:rPr>
      <w:lang w:val="en-GB"/>
    </w:rPr>
  </w:style>
  <w:style w:type="paragraph" w:styleId="Ingenafstand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Citat">
    <w:name w:val="Quote"/>
    <w:basedOn w:val="Normal"/>
    <w:next w:val="Normal"/>
    <w:link w:val="CitatTegn"/>
    <w:autoRedefine/>
    <w:uiPriority w:val="5"/>
    <w:qFormat/>
    <w:rsid w:val="00D27191"/>
    <w:pPr>
      <w:spacing w:before="200"/>
      <w:ind w:left="864" w:right="864"/>
      <w:jc w:val="center"/>
    </w:pPr>
    <w:rPr>
      <w:i/>
      <w:iCs/>
      <w:color w:val="404040" w:themeColor="text1" w:themeTint="BF"/>
      <w:lang w:val="en-GB"/>
    </w:rPr>
  </w:style>
  <w:style w:type="character" w:customStyle="1" w:styleId="CitatTegn">
    <w:name w:val="Citat Tegn"/>
    <w:basedOn w:val="Standardskrifttypeiafsnit"/>
    <w:link w:val="Citat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vagfremhvning">
    <w:name w:val="Subtle Emphasis"/>
    <w:basedOn w:val="Standardskrifttypeiafsni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elTegn">
    <w:name w:val="Titel Tegn"/>
    <w:basedOn w:val="Standardskrifttypeiafsnit"/>
    <w:link w:val="Titel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Overskrift">
    <w:name w:val="TOC Heading"/>
    <w:basedOn w:val="Overskrift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741699\AppData\Local\Temp\Templafy\WordVsto\Brev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FormConfiguration><![CDATA[{"formFields":[],"formDataEntries":[]}]]></TemplafyFormConfiguration>
</file>

<file path=customXml/item3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84134D-B8AA-4A35-854B-D76D18C7832F}">
  <ds:schemaRefs/>
</ds:datastoreItem>
</file>

<file path=customXml/itemProps3.xml><?xml version="1.0" encoding="utf-8"?>
<ds:datastoreItem xmlns:ds="http://schemas.openxmlformats.org/officeDocument/2006/customXml" ds:itemID="{35766FB9-B645-46AE-A645-02027FC144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4</TotalTime>
  <Pages>2</Pages>
  <Words>132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Rebecca Temple</dc:creator>
  <cp:lastModifiedBy>Rebecca Temple</cp:lastModifiedBy>
  <cp:revision>1</cp:revision>
  <dcterms:created xsi:type="dcterms:W3CDTF">2025-08-11T10:12:00Z</dcterms:created>
  <dcterms:modified xsi:type="dcterms:W3CDTF">2025-08-11T10:16:00Z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746981520981622870</vt:lpwstr>
  </property>
  <property fmtid="{D5CDD505-2E9C-101B-9397-08002B2CF9AE}" pid="8" name="TemplafyUserProfileId">
    <vt:lpwstr>1218791339344003092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</Properties>
</file>