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DC2D5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</w:rPr>
      </w:pPr>
      <w:r w:rsidRPr="004F5226">
        <w:rPr>
          <w:noProof/>
        </w:rPr>
        <w:drawing>
          <wp:inline distT="0" distB="0" distL="0" distR="0" wp14:anchorId="309466EA" wp14:editId="483CE79D">
            <wp:extent cx="1581150" cy="1104900"/>
            <wp:effectExtent l="0" t="0" r="0" b="0"/>
            <wp:docPr id="540346896" name="Picture 540346896" descr="Et billede, der indeholder Font/skrifttype, hvid, logo, Grafik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46896" name="Picture 540346896" descr="Et billede, der indeholder Font/skrifttype, hvid, logo, Grafik&#10;&#10;AI-genereret indhold kan være ukorrek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2213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  <w:r>
        <w:rPr>
          <w:rFonts w:ascii="Cambria" w:eastAsia="Cambria" w:hAnsi="Cambria" w:cs="Cambria"/>
          <w:color w:val="000000" w:themeColor="text1"/>
          <w:lang w:val="en-US"/>
        </w:rPr>
        <w:t>MINUTES</w:t>
      </w: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 FOR AUPA’S BOARD MEETING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(before pétanque event)</w:t>
      </w:r>
    </w:p>
    <w:p w14:paraId="49BFEB53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TIME: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August 11</w:t>
      </w:r>
      <w:r w:rsidRPr="00651657">
        <w:rPr>
          <w:rFonts w:ascii="Cambria" w:eastAsia="Cambria" w:hAnsi="Cambria" w:cs="Cambria"/>
          <w:color w:val="000000" w:themeColor="text1"/>
          <w:vertAlign w:val="superscript"/>
          <w:lang w:val="en-US"/>
        </w:rPr>
        <w:t>th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from 16:00-17:00</w:t>
      </w:r>
    </w:p>
    <w:p w14:paraId="62B3A05F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LOCATION: </w:t>
      </w:r>
      <w:r>
        <w:rPr>
          <w:rFonts w:ascii="Cambria" w:eastAsia="Cambria" w:hAnsi="Cambria" w:cs="Cambria"/>
          <w:color w:val="000000" w:themeColor="text1"/>
          <w:lang w:val="en-US"/>
        </w:rPr>
        <w:t>1520-216</w:t>
      </w:r>
    </w:p>
    <w:p w14:paraId="201C58D2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</w:p>
    <w:p w14:paraId="7A8830E0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Attendees:</w:t>
      </w:r>
    </w:p>
    <w:p w14:paraId="55C7F13E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ABSENT WITH APOLOGY: </w:t>
      </w:r>
    </w:p>
    <w:p w14:paraId="727EB8B4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</w:p>
    <w:p w14:paraId="0280C1CA" w14:textId="77777777" w:rsidR="001F3ABA" w:rsidRPr="004F5226" w:rsidRDefault="001F3ABA" w:rsidP="001F3ABA">
      <w:pPr>
        <w:pStyle w:val="Listeafsnit"/>
        <w:numPr>
          <w:ilvl w:val="0"/>
          <w:numId w:val="23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Welcome </w:t>
      </w:r>
    </w:p>
    <w:p w14:paraId="2097012E" w14:textId="77777777" w:rsidR="001F3ABA" w:rsidRPr="004F5226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</w:p>
    <w:p w14:paraId="5C150E4A" w14:textId="77777777" w:rsidR="001F3ABA" w:rsidRPr="004F5226" w:rsidRDefault="001F3ABA" w:rsidP="001F3ABA">
      <w:pPr>
        <w:pStyle w:val="Listeafsnit"/>
        <w:numPr>
          <w:ilvl w:val="0"/>
          <w:numId w:val="23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Formalities</w:t>
      </w:r>
    </w:p>
    <w:p w14:paraId="2ED20FCA" w14:textId="77777777" w:rsidR="001F3ABA" w:rsidRPr="004F5226" w:rsidRDefault="001F3ABA" w:rsidP="001F3ABA">
      <w:pPr>
        <w:pStyle w:val="Listeafsnit"/>
        <w:rPr>
          <w:rFonts w:ascii="Cambria" w:eastAsia="Cambria" w:hAnsi="Cambria" w:cs="Cambria"/>
          <w:color w:val="000000" w:themeColor="text1"/>
          <w:lang w:val="en-US"/>
        </w:rPr>
      </w:pPr>
    </w:p>
    <w:p w14:paraId="4BB4893B" w14:textId="77777777" w:rsidR="001F3ABA" w:rsidRPr="004F5226" w:rsidRDefault="001F3ABA" w:rsidP="001F3ABA">
      <w:pPr>
        <w:pStyle w:val="Listeafsnit"/>
        <w:numPr>
          <w:ilvl w:val="1"/>
          <w:numId w:val="23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Election of chairman</w:t>
      </w:r>
    </w:p>
    <w:p w14:paraId="680175E5" w14:textId="77777777" w:rsidR="001F3ABA" w:rsidRPr="004F5226" w:rsidRDefault="001F3ABA" w:rsidP="001F3ABA">
      <w:pPr>
        <w:pStyle w:val="Listeafsnit"/>
        <w:numPr>
          <w:ilvl w:val="1"/>
          <w:numId w:val="23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Can this agenda be approved? </w:t>
      </w:r>
    </w:p>
    <w:p w14:paraId="1B14CDC0" w14:textId="77777777" w:rsidR="001F3ABA" w:rsidRPr="00D23B79" w:rsidRDefault="001F3ABA" w:rsidP="001F3ABA">
      <w:pPr>
        <w:pStyle w:val="Listeafsnit"/>
        <w:numPr>
          <w:ilvl w:val="1"/>
          <w:numId w:val="23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Approval of minutes from the last meeting (they are on the website) </w:t>
      </w:r>
      <w:r w:rsidRPr="00D23B79">
        <w:rPr>
          <w:rFonts w:ascii="Cambria" w:eastAsia="Cambria" w:hAnsi="Cambria" w:cs="Cambria"/>
          <w:color w:val="000000" w:themeColor="text1"/>
          <w:lang w:val="en-US"/>
        </w:rPr>
        <w:br/>
      </w:r>
    </w:p>
    <w:p w14:paraId="08260663" w14:textId="77777777" w:rsidR="001F3ABA" w:rsidRPr="00725F3F" w:rsidRDefault="001F3ABA" w:rsidP="001F3ABA">
      <w:pPr>
        <w:rPr>
          <w:rFonts w:ascii="Times New Roman" w:eastAsia="Times New Roman" w:hAnsi="Times New Roman" w:cs="Times New Roman"/>
          <w:color w:val="000000" w:themeColor="text1"/>
          <w:lang w:val="en-US"/>
        </w:rPr>
      </w:pPr>
    </w:p>
    <w:p w14:paraId="35CFA9F4" w14:textId="77777777" w:rsidR="001F3ABA" w:rsidRPr="00D23B79" w:rsidRDefault="001F3ABA" w:rsidP="001F3ABA">
      <w:pPr>
        <w:pStyle w:val="Listeafsnit"/>
        <w:numPr>
          <w:ilvl w:val="0"/>
          <w:numId w:val="23"/>
        </w:numPr>
        <w:rPr>
          <w:rFonts w:ascii="Times New Roman" w:eastAsia="Times New Roman" w:hAnsi="Times New Roman" w:cs="Times New Roman"/>
          <w:color w:val="000000" w:themeColor="text1"/>
        </w:rPr>
      </w:pPr>
      <w:r w:rsidRPr="00823325">
        <w:rPr>
          <w:rFonts w:ascii="Times New Roman" w:eastAsia="Times New Roman" w:hAnsi="Times New Roman" w:cs="Times New Roman"/>
          <w:color w:val="000000" w:themeColor="text1"/>
          <w:lang w:val="en-US"/>
        </w:rPr>
        <w:t>Today’s topics</w:t>
      </w:r>
      <w:r>
        <w:rPr>
          <w:rFonts w:ascii="Times New Roman" w:eastAsia="Times New Roman" w:hAnsi="Times New Roman" w:cs="Times New Roman"/>
          <w:color w:val="000000" w:themeColor="text1"/>
          <w:lang w:val="en-US"/>
        </w:rPr>
        <w:t>:</w:t>
      </w:r>
    </w:p>
    <w:p w14:paraId="7AB7D2FF" w14:textId="77777777" w:rsidR="001F3ABA" w:rsidRDefault="001F3ABA" w:rsidP="001F3ABA">
      <w:pPr>
        <w:pStyle w:val="Listeafsnit"/>
        <w:numPr>
          <w:ilvl w:val="0"/>
          <w:numId w:val="24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Petanque Event on August 21</w:t>
      </w:r>
      <w:r w:rsidRPr="00D23B79">
        <w:rPr>
          <w:rFonts w:ascii="Times New Roman" w:eastAsia="Times New Roman" w:hAnsi="Times New Roman" w:cs="Times New Roman"/>
          <w:color w:val="000000" w:themeColor="text1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(5-7 pm)</w:t>
      </w:r>
    </w:p>
    <w:p w14:paraId="79268D46" w14:textId="77777777" w:rsidR="001F3ABA" w:rsidRPr="00DA7BE3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</w:p>
    <w:p w14:paraId="5706B462" w14:textId="77777777" w:rsidR="001F3ABA" w:rsidRPr="00651657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>Information about event: Goal is to recruit new members to AUPA</w:t>
      </w:r>
    </w:p>
    <w:p w14:paraId="3742FA7B" w14:textId="77777777" w:rsidR="001F3ABA" w:rsidRPr="00651657" w:rsidRDefault="001F3ABA" w:rsidP="001F3ABA">
      <w:pPr>
        <w:pStyle w:val="Listeafsnit"/>
        <w:numPr>
          <w:ilvl w:val="3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>Stine is in charge of pétanque equipment - 2 sets</w:t>
      </w:r>
    </w:p>
    <w:p w14:paraId="1F900339" w14:textId="77777777" w:rsidR="001F3ABA" w:rsidRPr="00651657" w:rsidRDefault="001F3ABA" w:rsidP="001F3ABA">
      <w:pPr>
        <w:pStyle w:val="Listeafsnit"/>
        <w:numPr>
          <w:ilvl w:val="3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>Shubhangi is in charge of bringing drinks</w:t>
      </w:r>
    </w:p>
    <w:p w14:paraId="72D86092" w14:textId="77777777" w:rsidR="001F3ABA" w:rsidRPr="00651657" w:rsidRDefault="001F3ABA" w:rsidP="001F3ABA">
      <w:pPr>
        <w:pStyle w:val="Listeafsnit"/>
        <w:numPr>
          <w:ilvl w:val="3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>Location: Ingerslevs boulevard, Go to Streetfood after</w:t>
      </w:r>
    </w:p>
    <w:p w14:paraId="71FDAA16" w14:textId="77777777" w:rsidR="001F3ABA" w:rsidRDefault="001F3ABA" w:rsidP="001F3ABA">
      <w:pPr>
        <w:pStyle w:val="Listeafsnit"/>
        <w:numPr>
          <w:ilvl w:val="3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>Advertisment: Come and meet the board and play games – flyers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</w:t>
      </w:r>
      <w:r w:rsidRPr="00651657">
        <w:rPr>
          <w:rFonts w:ascii="Cambria" w:eastAsia="Cambria" w:hAnsi="Cambria" w:cs="Cambria"/>
          <w:color w:val="000000" w:themeColor="text1"/>
          <w:lang w:val="en-US"/>
        </w:rPr>
        <w:t>around campus, maybe make flyers we can hand out to new members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</w:t>
      </w:r>
      <w:r w:rsidRPr="00651657">
        <w:rPr>
          <w:rFonts w:ascii="Cambria" w:eastAsia="Cambria" w:hAnsi="Cambria" w:cs="Cambria"/>
          <w:color w:val="000000" w:themeColor="text1"/>
          <w:lang w:val="en-US"/>
        </w:rPr>
        <w:t>at event</w:t>
      </w:r>
    </w:p>
    <w:p w14:paraId="2B73014F" w14:textId="77777777" w:rsidR="001F3ABA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</w:p>
    <w:p w14:paraId="7605FC27" w14:textId="77777777" w:rsidR="001F3ABA" w:rsidRDefault="001F3ABA" w:rsidP="001F3ABA">
      <w:pPr>
        <w:rPr>
          <w:rFonts w:ascii="Cambria" w:eastAsia="Cambria" w:hAnsi="Cambria" w:cs="Cambria"/>
          <w:color w:val="000000" w:themeColor="text1"/>
          <w:lang w:val="en-US"/>
        </w:rPr>
      </w:pPr>
      <w:r>
        <w:rPr>
          <w:rFonts w:ascii="Cambria" w:eastAsia="Cambria" w:hAnsi="Cambria" w:cs="Cambria"/>
          <w:color w:val="000000" w:themeColor="text1"/>
          <w:lang w:val="en-US"/>
        </w:rPr>
        <w:lastRenderedPageBreak/>
        <w:t>What to do at the event?</w:t>
      </w:r>
    </w:p>
    <w:p w14:paraId="5EA756CF" w14:textId="77777777" w:rsidR="001F3ABA" w:rsidRDefault="001F3ABA" w:rsidP="001F3ABA">
      <w:pPr>
        <w:pStyle w:val="Listeafsnit"/>
        <w:numPr>
          <w:ilvl w:val="0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>
        <w:rPr>
          <w:rFonts w:ascii="Cambria" w:eastAsia="Cambria" w:hAnsi="Cambria" w:cs="Cambria"/>
          <w:color w:val="000000" w:themeColor="text1"/>
          <w:lang w:val="en-US"/>
        </w:rPr>
        <w:t>Alexandra brings drinks (soda – non-alcoholic, “ish-brand” of non alcoholic drinks, chips, rubbish bags)</w:t>
      </w:r>
    </w:p>
    <w:p w14:paraId="54BA19BE" w14:textId="77777777" w:rsidR="001F3ABA" w:rsidRDefault="001F3ABA" w:rsidP="001F3ABA">
      <w:pPr>
        <w:pStyle w:val="Listeafsnit"/>
        <w:numPr>
          <w:ilvl w:val="0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>
        <w:rPr>
          <w:rFonts w:ascii="Cambria" w:eastAsia="Cambria" w:hAnsi="Cambria" w:cs="Cambria"/>
          <w:color w:val="000000" w:themeColor="text1"/>
          <w:lang w:val="en-US"/>
        </w:rPr>
        <w:t>Everyone brings blankets</w:t>
      </w:r>
    </w:p>
    <w:p w14:paraId="027A6000" w14:textId="77777777" w:rsidR="001F3ABA" w:rsidRDefault="001F3ABA" w:rsidP="001F3ABA">
      <w:pPr>
        <w:pStyle w:val="Listeafsnit"/>
        <w:numPr>
          <w:ilvl w:val="0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>
        <w:rPr>
          <w:rFonts w:ascii="Cambria" w:eastAsia="Cambria" w:hAnsi="Cambria" w:cs="Cambria"/>
          <w:color w:val="000000" w:themeColor="text1"/>
          <w:lang w:val="en-US"/>
        </w:rPr>
        <w:t>Rebecca makes flyer – meet and greet – bring a PhD or AU friend – make QR-code with sign up link.</w:t>
      </w:r>
    </w:p>
    <w:p w14:paraId="2BC1888A" w14:textId="77777777" w:rsidR="001F3ABA" w:rsidRDefault="001F3ABA" w:rsidP="001F3ABA">
      <w:pPr>
        <w:pStyle w:val="Listeafsnit"/>
        <w:numPr>
          <w:ilvl w:val="0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>
        <w:rPr>
          <w:rFonts w:ascii="Cambria" w:eastAsia="Cambria" w:hAnsi="Cambria" w:cs="Cambria"/>
          <w:color w:val="000000" w:themeColor="text1"/>
          <w:lang w:val="en-US"/>
        </w:rPr>
        <w:t>Rebecca Send applicant list a couple of days before</w:t>
      </w:r>
    </w:p>
    <w:p w14:paraId="3A9FD3E0" w14:textId="77777777" w:rsidR="001F3ABA" w:rsidRPr="00DA7BE3" w:rsidRDefault="001F3ABA" w:rsidP="001F3ABA">
      <w:pPr>
        <w:pStyle w:val="Listeafsnit"/>
        <w:numPr>
          <w:ilvl w:val="0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>
        <w:rPr>
          <w:rFonts w:ascii="Cambria" w:eastAsia="Cambria" w:hAnsi="Cambria" w:cs="Cambria"/>
          <w:color w:val="000000" w:themeColor="text1"/>
          <w:lang w:val="en-US"/>
        </w:rPr>
        <w:t>Make a little flyer to hand out at the event</w:t>
      </w:r>
    </w:p>
    <w:p w14:paraId="20901CA2" w14:textId="77777777" w:rsidR="001F3ABA" w:rsidRDefault="001F3ABA" w:rsidP="001F3ABA">
      <w:pPr>
        <w:rPr>
          <w:rFonts w:ascii="Cambria" w:eastAsia="Cambria" w:hAnsi="Cambria" w:cs="Cambria"/>
          <w:color w:val="000000" w:themeColor="text1"/>
          <w:u w:val="single"/>
          <w:lang w:val="en-US"/>
        </w:rPr>
      </w:pPr>
    </w:p>
    <w:p w14:paraId="53A727AD" w14:textId="77777777" w:rsidR="001F3ABA" w:rsidRDefault="001F3ABA" w:rsidP="001F3ABA">
      <w:pPr>
        <w:rPr>
          <w:rFonts w:ascii="Cambria" w:eastAsia="Cambria" w:hAnsi="Cambria" w:cs="Cambria"/>
          <w:color w:val="000000" w:themeColor="text1"/>
          <w:u w:val="single"/>
          <w:lang w:val="en-US"/>
        </w:rPr>
      </w:pPr>
      <w:r w:rsidRPr="00823325">
        <w:rPr>
          <w:rFonts w:ascii="Cambria" w:eastAsia="Cambria" w:hAnsi="Cambria" w:cs="Cambria"/>
          <w:color w:val="000000" w:themeColor="text1"/>
          <w:u w:val="single"/>
          <w:lang w:val="en-US"/>
        </w:rPr>
        <w:t>Deciding on topics for next meeting:</w:t>
      </w:r>
      <w:r>
        <w:rPr>
          <w:rFonts w:ascii="Cambria" w:eastAsia="Cambria" w:hAnsi="Cambria" w:cs="Cambria"/>
          <w:color w:val="000000" w:themeColor="text1"/>
          <w:u w:val="single"/>
          <w:lang w:val="en-US"/>
        </w:rPr>
        <w:t xml:space="preserve"> </w:t>
      </w:r>
    </w:p>
    <w:p w14:paraId="4EA9F3DC" w14:textId="77777777" w:rsidR="001F3ABA" w:rsidRPr="008D0A22" w:rsidRDefault="001F3ABA" w:rsidP="001F3ABA">
      <w:pPr>
        <w:pStyle w:val="Listeafsnit"/>
        <w:numPr>
          <w:ilvl w:val="0"/>
          <w:numId w:val="24"/>
        </w:numPr>
        <w:rPr>
          <w:rFonts w:ascii="Cambria" w:eastAsia="Cambria" w:hAnsi="Cambria" w:cs="Cambria"/>
          <w:color w:val="000000" w:themeColor="text1"/>
          <w:u w:val="single"/>
          <w:lang w:val="en-US"/>
        </w:rPr>
      </w:pPr>
      <w:r>
        <w:rPr>
          <w:rFonts w:ascii="Cambria" w:eastAsia="Cambria" w:hAnsi="Cambria" w:cs="Cambria"/>
          <w:color w:val="000000" w:themeColor="text1"/>
          <w:u w:val="single"/>
          <w:lang w:val="en-US"/>
        </w:rPr>
        <w:t xml:space="preserve">Date for when the studenterråd person should come </w:t>
      </w:r>
    </w:p>
    <w:p w14:paraId="68FD1ADB" w14:textId="77777777" w:rsidR="001F3ABA" w:rsidRDefault="001F3ABA" w:rsidP="001F3ABA">
      <w:pPr>
        <w:rPr>
          <w:rFonts w:ascii="Cambria" w:eastAsia="Cambria" w:hAnsi="Cambria" w:cs="Cambria"/>
          <w:color w:val="000000" w:themeColor="text1"/>
          <w:u w:val="single"/>
          <w:lang w:val="en-US"/>
        </w:rPr>
      </w:pPr>
    </w:p>
    <w:p w14:paraId="50FC3EE4" w14:textId="77777777" w:rsidR="001F3ABA" w:rsidRPr="00651657" w:rsidRDefault="001F3ABA" w:rsidP="001F3ABA">
      <w:pPr>
        <w:rPr>
          <w:rFonts w:ascii="Cambria" w:eastAsia="Cambria" w:hAnsi="Cambria" w:cs="Cambria"/>
          <w:color w:val="000000" w:themeColor="text1"/>
          <w:u w:val="single"/>
          <w:lang w:val="en-US"/>
        </w:rPr>
      </w:pPr>
      <w:r>
        <w:rPr>
          <w:rFonts w:ascii="Cambria" w:eastAsia="Cambria" w:hAnsi="Cambria" w:cs="Cambria"/>
          <w:color w:val="000000" w:themeColor="text1"/>
          <w:u w:val="single"/>
          <w:lang w:val="en-US"/>
        </w:rPr>
        <w:t>When should the next meeting be held?</w:t>
      </w:r>
    </w:p>
    <w:p w14:paraId="780589EA" w14:textId="77777777" w:rsidR="001F3ABA" w:rsidRDefault="001F3ABA" w:rsidP="001F3ABA">
      <w:pPr>
        <w:rPr>
          <w:lang w:val="en-US"/>
        </w:rPr>
      </w:pPr>
      <w:r>
        <w:rPr>
          <w:lang w:val="en-US"/>
        </w:rPr>
        <w:t xml:space="preserve">2,3rd week of September – make Doodle </w:t>
      </w:r>
    </w:p>
    <w:p w14:paraId="0788D517" w14:textId="77777777" w:rsidR="001F3ABA" w:rsidRDefault="001F3ABA" w:rsidP="001F3ABA">
      <w:pPr>
        <w:rPr>
          <w:lang w:val="en-US"/>
        </w:rPr>
      </w:pPr>
    </w:p>
    <w:p w14:paraId="2D534428" w14:textId="73DAB773" w:rsidR="00404FD1" w:rsidRPr="00BD68D4" w:rsidRDefault="001F3ABA" w:rsidP="001F3ABA">
      <w:pPr>
        <w:rPr>
          <w:noProof/>
        </w:rPr>
      </w:pPr>
      <w:r>
        <w:rPr>
          <w:lang w:val="en-US"/>
        </w:rPr>
        <w:t>Alexandra stepping down – Sarah rep</w:t>
      </w:r>
      <w:r w:rsidR="00C41A81">
        <w:rPr>
          <w:lang w:val="en-US"/>
        </w:rPr>
        <w:t>lacement</w:t>
      </w:r>
    </w:p>
    <w:sectPr w:rsidR="00404FD1" w:rsidRPr="00BD68D4" w:rsidSect="00D271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701" w:right="1134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DA196" w14:textId="77777777" w:rsidR="00352012" w:rsidRPr="00CB7E17" w:rsidRDefault="00352012">
      <w:r w:rsidRPr="00CB7E17">
        <w:separator/>
      </w:r>
    </w:p>
  </w:endnote>
  <w:endnote w:type="continuationSeparator" w:id="0">
    <w:p w14:paraId="3677FE15" w14:textId="77777777" w:rsidR="00352012" w:rsidRPr="00CB7E17" w:rsidRDefault="00352012">
      <w:r w:rsidRPr="00CB7E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6568800-E606-4C83-9E3E-6F201C6AFF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BE5EA63-93DE-4949-94FC-C817472A91CF}"/>
    <w:embedBold r:id="rId3" w:fontKey="{946F15CE-46B2-41F3-AB57-5E53DB71129D}"/>
    <w:embedItalic r:id="rId4" w:fontKey="{A5FED7C6-A317-402A-BAFF-9D2773CE5C76}"/>
    <w:embedBoldItalic r:id="rId5" w:fontKey="{61D4339E-B1C8-415C-8E8A-B8F3259ACB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7735362-D07A-462B-8524-CB4A928B432C}"/>
    <w:embedBold r:id="rId7" w:fontKey="{2EC0445A-BD75-4A66-80E5-7D72EA28AF8F}"/>
    <w:embedItalic r:id="rId8" w:fontKey="{A13E89FD-5438-49E7-BCEA-E922022CB53A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9" w:fontKey="{8D914E11-A527-4F16-9369-620E2876656F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0" w:fontKey="{3613D5ED-319D-4F3A-9AC5-17F5DDFAC8AE}"/>
    <w:embedBold r:id="rId11" w:fontKey="{1240ED13-CC84-40DF-92B2-139D537B3892}"/>
    <w:embedItalic r:id="rId12" w:fontKey="{48ADC8B2-A838-4D15-86CB-1875264B38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9E1B3135-A196-4672-B13C-671E710972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08D97D7-5A3B-4F98-99CE-E33D1D6F04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92321" w14:textId="77777777" w:rsidR="006D5CFC" w:rsidRDefault="006D5C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E205B" w14:textId="77777777" w:rsidR="00336DC5" w:rsidRPr="00D27191" w:rsidRDefault="00336DC5" w:rsidP="00D2719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4F328" w14:textId="77777777" w:rsidR="00CB7E17" w:rsidRPr="00D27191" w:rsidRDefault="00CB7E17" w:rsidP="00D271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22871" w14:textId="77777777" w:rsidR="00352012" w:rsidRPr="00CB7E17" w:rsidRDefault="00352012">
      <w:r w:rsidRPr="00CB7E17">
        <w:separator/>
      </w:r>
    </w:p>
  </w:footnote>
  <w:footnote w:type="continuationSeparator" w:id="0">
    <w:p w14:paraId="3F80AE4B" w14:textId="77777777" w:rsidR="00352012" w:rsidRPr="00CB7E17" w:rsidRDefault="00352012">
      <w:r w:rsidRPr="00CB7E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2AA8D" w14:textId="77777777" w:rsidR="006D5CFC" w:rsidRDefault="006D5CF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FA558" w14:textId="77777777" w:rsidR="00160373" w:rsidRPr="00D27191" w:rsidRDefault="00160373" w:rsidP="00D27191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BE522" w14:textId="77777777" w:rsidR="00160373" w:rsidRPr="00D27191" w:rsidRDefault="00160373" w:rsidP="00D2719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7624D18"/>
    <w:multiLevelType w:val="hybridMultilevel"/>
    <w:tmpl w:val="F216D9D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1865305"/>
    <w:multiLevelType w:val="hybridMultilevel"/>
    <w:tmpl w:val="62B052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F3AC0E4">
      <w:numFmt w:val="bullet"/>
      <w:lvlText w:val="-"/>
      <w:lvlJc w:val="left"/>
      <w:pPr>
        <w:ind w:left="3600" w:hanging="360"/>
      </w:pPr>
      <w:rPr>
        <w:rFonts w:ascii="Cambria" w:eastAsia="Cambria" w:hAnsi="Cambria" w:cs="Cambria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8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9"/>
  </w:num>
  <w:num w:numId="2" w16cid:durableId="1466388565">
    <w:abstractNumId w:val="10"/>
  </w:num>
  <w:num w:numId="3" w16cid:durableId="1146776149">
    <w:abstractNumId w:val="18"/>
  </w:num>
  <w:num w:numId="4" w16cid:durableId="826554393">
    <w:abstractNumId w:val="14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7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2"/>
  </w:num>
  <w:num w:numId="15" w16cid:durableId="1143959197">
    <w:abstractNumId w:val="23"/>
  </w:num>
  <w:num w:numId="16" w16cid:durableId="1695569496">
    <w:abstractNumId w:val="21"/>
  </w:num>
  <w:num w:numId="17" w16cid:durableId="1333147944">
    <w:abstractNumId w:val="15"/>
  </w:num>
  <w:num w:numId="18" w16cid:durableId="1651203249">
    <w:abstractNumId w:val="20"/>
  </w:num>
  <w:num w:numId="19" w16cid:durableId="169609232">
    <w:abstractNumId w:val="16"/>
  </w:num>
  <w:num w:numId="20" w16cid:durableId="1362901738">
    <w:abstractNumId w:val="12"/>
  </w:num>
  <w:num w:numId="21" w16cid:durableId="260719187">
    <w:abstractNumId w:val="0"/>
  </w:num>
  <w:num w:numId="22" w16cid:durableId="1426030363">
    <w:abstractNumId w:val="9"/>
  </w:num>
  <w:num w:numId="23" w16cid:durableId="978997202">
    <w:abstractNumId w:val="11"/>
  </w:num>
  <w:num w:numId="24" w16cid:durableId="697583057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BA"/>
    <w:rsid w:val="000011FF"/>
    <w:rsid w:val="00003B6C"/>
    <w:rsid w:val="000221B7"/>
    <w:rsid w:val="00024F8C"/>
    <w:rsid w:val="00027431"/>
    <w:rsid w:val="00032B4F"/>
    <w:rsid w:val="00051A09"/>
    <w:rsid w:val="00054B15"/>
    <w:rsid w:val="000553F3"/>
    <w:rsid w:val="000570AD"/>
    <w:rsid w:val="00062161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E15E4"/>
    <w:rsid w:val="001F3ABA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84BB8"/>
    <w:rsid w:val="0028579D"/>
    <w:rsid w:val="002A4E23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6DC5"/>
    <w:rsid w:val="0034014F"/>
    <w:rsid w:val="0034031E"/>
    <w:rsid w:val="0034099C"/>
    <w:rsid w:val="00352012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04FD1"/>
    <w:rsid w:val="00411A1B"/>
    <w:rsid w:val="00423170"/>
    <w:rsid w:val="004262ED"/>
    <w:rsid w:val="0043392E"/>
    <w:rsid w:val="0043573B"/>
    <w:rsid w:val="00441897"/>
    <w:rsid w:val="00443D5B"/>
    <w:rsid w:val="00446187"/>
    <w:rsid w:val="0045000D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2502"/>
    <w:rsid w:val="006A7ADC"/>
    <w:rsid w:val="006B2A52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70345D"/>
    <w:rsid w:val="007146EF"/>
    <w:rsid w:val="0072005E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1E95"/>
    <w:rsid w:val="008C3D75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4066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B0759B"/>
    <w:rsid w:val="00B10D00"/>
    <w:rsid w:val="00B14707"/>
    <w:rsid w:val="00B15221"/>
    <w:rsid w:val="00B313BA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A81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2542"/>
    <w:rsid w:val="00D14768"/>
    <w:rsid w:val="00D16593"/>
    <w:rsid w:val="00D166AE"/>
    <w:rsid w:val="00D16753"/>
    <w:rsid w:val="00D17641"/>
    <w:rsid w:val="00D17CDE"/>
    <w:rsid w:val="00D27191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D2A1D"/>
    <w:rsid w:val="00DE4DE0"/>
    <w:rsid w:val="00DE6F7C"/>
    <w:rsid w:val="00DE7B64"/>
    <w:rsid w:val="00DF2193"/>
    <w:rsid w:val="00E032BB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8411D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57448"/>
    <w:rsid w:val="00F626ED"/>
    <w:rsid w:val="00F7301B"/>
    <w:rsid w:val="00F7428E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5DC0F0"/>
  <w15:docId w15:val="{6798A467-B318-404E-8624-797CD630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1F3ABA"/>
    <w:pPr>
      <w:spacing w:after="160" w:line="279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1"/>
    <w:qFormat/>
    <w:rsid w:val="00D27191"/>
    <w:pPr>
      <w:keepNext/>
      <w:keepLines/>
      <w:spacing w:before="240" w:after="0" w:line="240" w:lineRule="auto"/>
      <w:outlineLvl w:val="0"/>
    </w:pPr>
    <w:rPr>
      <w:rFonts w:ascii="AU Passata Light" w:eastAsiaTheme="majorEastAsia" w:hAnsi="AU Passata Light" w:cstheme="majorBidi"/>
      <w:sz w:val="36"/>
      <w:szCs w:val="36"/>
      <w:lang w:val="en-GB"/>
    </w:rPr>
  </w:style>
  <w:style w:type="paragraph" w:styleId="Overskrift2">
    <w:name w:val="heading 2"/>
    <w:basedOn w:val="Normal"/>
    <w:next w:val="Normal"/>
    <w:link w:val="Overskrift2Tegn"/>
    <w:autoRedefine/>
    <w:uiPriority w:val="1"/>
    <w:qFormat/>
    <w:rsid w:val="00D27191"/>
    <w:pPr>
      <w:keepNext/>
      <w:keepLines/>
      <w:spacing w:before="40" w:after="0" w:line="240" w:lineRule="auto"/>
      <w:outlineLvl w:val="1"/>
    </w:pPr>
    <w:rPr>
      <w:rFonts w:ascii="AU Passata" w:eastAsiaTheme="majorEastAsia" w:hAnsi="AU Passata" w:cstheme="majorBidi"/>
      <w:b/>
      <w:sz w:val="21"/>
      <w:szCs w:val="21"/>
      <w:lang w:val="en-GB"/>
    </w:rPr>
  </w:style>
  <w:style w:type="paragraph" w:styleId="Overskrift3">
    <w:name w:val="heading 3"/>
    <w:basedOn w:val="Normal"/>
    <w:next w:val="Normal"/>
    <w:link w:val="Overskrift3Tegn"/>
    <w:autoRedefine/>
    <w:uiPriority w:val="1"/>
    <w:qFormat/>
    <w:rsid w:val="00D27191"/>
    <w:pPr>
      <w:keepNext/>
      <w:keepLines/>
      <w:spacing w:before="40" w:after="0" w:line="240" w:lineRule="auto"/>
      <w:outlineLvl w:val="2"/>
    </w:pPr>
    <w:rPr>
      <w:rFonts w:ascii="AU Passata" w:eastAsiaTheme="majorEastAsia" w:hAnsi="AU Passata" w:cstheme="majorBidi"/>
      <w:b/>
      <w:sz w:val="19"/>
      <w:lang w:val="en-GB"/>
    </w:rPr>
  </w:style>
  <w:style w:type="paragraph" w:styleId="Overskrift4">
    <w:name w:val="heading 4"/>
    <w:basedOn w:val="Normal"/>
    <w:next w:val="Normal"/>
    <w:link w:val="Overskrift4Tegn"/>
    <w:autoRedefine/>
    <w:uiPriority w:val="1"/>
    <w:qFormat/>
    <w:rsid w:val="00D27191"/>
    <w:pPr>
      <w:keepNext/>
      <w:keepLines/>
      <w:spacing w:before="40" w:after="0" w:line="240" w:lineRule="auto"/>
      <w:outlineLvl w:val="3"/>
    </w:pPr>
    <w:rPr>
      <w:rFonts w:ascii="AU Passata" w:eastAsiaTheme="majorEastAsia" w:hAnsi="AU Passata" w:cstheme="majorBidi"/>
      <w:b/>
      <w:iCs/>
      <w:sz w:val="17"/>
      <w:lang w:val="en-GB"/>
    </w:rPr>
  </w:style>
  <w:style w:type="paragraph" w:styleId="Overskrift5">
    <w:name w:val="heading 5"/>
    <w:basedOn w:val="Normal"/>
    <w:next w:val="Normal"/>
    <w:link w:val="Overskrift5Tegn"/>
    <w:autoRedefine/>
    <w:uiPriority w:val="1"/>
    <w:semiHidden/>
    <w:rsid w:val="00D27191"/>
    <w:pPr>
      <w:keepNext/>
      <w:keepLines/>
      <w:spacing w:before="40" w:after="0" w:line="240" w:lineRule="auto"/>
      <w:outlineLvl w:val="4"/>
    </w:pPr>
    <w:rPr>
      <w:rFonts w:ascii="AU Passata" w:eastAsiaTheme="majorEastAsia" w:hAnsi="AU Passata" w:cstheme="majorBidi"/>
      <w:sz w:val="17"/>
      <w:lang w:val="en-GB"/>
    </w:rPr>
  </w:style>
  <w:style w:type="paragraph" w:styleId="Overskrift6">
    <w:name w:val="heading 6"/>
    <w:basedOn w:val="Normal"/>
    <w:next w:val="Normal"/>
    <w:link w:val="Overskrift6Tegn"/>
    <w:autoRedefine/>
    <w:uiPriority w:val="1"/>
    <w:semiHidden/>
    <w:rsid w:val="00D27191"/>
    <w:pPr>
      <w:keepNext/>
      <w:keepLines/>
      <w:spacing w:before="40" w:after="0" w:line="240" w:lineRule="auto"/>
      <w:outlineLvl w:val="5"/>
    </w:pPr>
    <w:rPr>
      <w:rFonts w:ascii="AU Passata" w:eastAsiaTheme="majorEastAsia" w:hAnsi="AU Passata" w:cstheme="majorBidi"/>
      <w:i/>
      <w:sz w:val="17"/>
      <w:lang w:val="en-GB"/>
    </w:rPr>
  </w:style>
  <w:style w:type="paragraph" w:styleId="Overskrift7">
    <w:name w:val="heading 7"/>
    <w:basedOn w:val="Normal"/>
    <w:next w:val="Normal"/>
    <w:link w:val="Overskrift7Tegn"/>
    <w:autoRedefine/>
    <w:uiPriority w:val="1"/>
    <w:semiHidden/>
    <w:rsid w:val="00D27191"/>
    <w:pPr>
      <w:keepNext/>
      <w:keepLines/>
      <w:spacing w:before="40" w:after="0" w:line="240" w:lineRule="auto"/>
      <w:outlineLvl w:val="6"/>
    </w:pPr>
    <w:rPr>
      <w:rFonts w:ascii="AU Passata" w:eastAsiaTheme="majorEastAsia" w:hAnsi="AU Passata" w:cstheme="majorBidi"/>
      <w:i/>
      <w:iCs/>
      <w:sz w:val="17"/>
      <w:lang w:val="en-GB"/>
    </w:rPr>
  </w:style>
  <w:style w:type="paragraph" w:styleId="Overskrift8">
    <w:name w:val="heading 8"/>
    <w:basedOn w:val="Normal"/>
    <w:next w:val="Normal"/>
    <w:link w:val="Overskrift8Tegn"/>
    <w:autoRedefine/>
    <w:uiPriority w:val="1"/>
    <w:semiHidden/>
    <w:rsid w:val="00D27191"/>
    <w:pPr>
      <w:keepNext/>
      <w:keepLines/>
      <w:spacing w:before="40" w:after="0" w:line="240" w:lineRule="auto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en-GB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D27191"/>
    <w:pPr>
      <w:keepNext/>
      <w:keepLines/>
      <w:spacing w:before="40" w:after="0" w:line="240" w:lineRule="auto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  <w:rPr>
      <w:lang w:val="en-GB"/>
    </w:rPr>
  </w:style>
  <w:style w:type="paragraph" w:styleId="Brdtekst">
    <w:name w:val="Body Text"/>
    <w:basedOn w:val="Normal"/>
    <w:uiPriority w:val="99"/>
    <w:semiHidden/>
    <w:rsid w:val="005802EE"/>
    <w:pPr>
      <w:spacing w:after="120"/>
    </w:pPr>
    <w:rPr>
      <w:lang w:val="en-GB"/>
    </w:r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  <w:rPr>
      <w:lang w:val="en-GB"/>
    </w:r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  <w:lang w:val="en-GB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  <w:rPr>
      <w:lang w:val="en-GB"/>
    </w:r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  <w:rPr>
      <w:lang w:val="en-GB"/>
    </w:r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  <w:lang w:val="en-GB"/>
    </w:rPr>
  </w:style>
  <w:style w:type="paragraph" w:styleId="Billedtekst">
    <w:name w:val="caption"/>
    <w:basedOn w:val="Normal"/>
    <w:next w:val="Normal"/>
    <w:link w:val="BilledtekstTegn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  <w:lang w:val="en-GB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  <w:rPr>
      <w:lang w:val="en-GB"/>
    </w:rPr>
  </w:style>
  <w:style w:type="paragraph" w:styleId="Dato">
    <w:name w:val="Date"/>
    <w:basedOn w:val="Normal"/>
    <w:next w:val="Normal"/>
    <w:uiPriority w:val="99"/>
    <w:semiHidden/>
    <w:rsid w:val="005802EE"/>
    <w:rPr>
      <w:lang w:val="en-GB"/>
    </w:rPr>
  </w:style>
  <w:style w:type="paragraph" w:styleId="Mailsignatur">
    <w:name w:val="E-mail Signature"/>
    <w:basedOn w:val="Normal"/>
    <w:uiPriority w:val="99"/>
    <w:semiHidden/>
    <w:rsid w:val="005802EE"/>
    <w:rPr>
      <w:lang w:val="en-GB"/>
    </w:rPr>
  </w:style>
  <w:style w:type="character" w:styleId="Fremhv">
    <w:name w:val="Emphasis"/>
    <w:basedOn w:val="Standardskrifttypeiafsnit"/>
    <w:uiPriority w:val="3"/>
    <w:qFormat/>
    <w:rsid w:val="00D27191"/>
    <w:rPr>
      <w:rFonts w:ascii="Georgia" w:hAnsi="Georgia"/>
      <w:i/>
      <w:iCs/>
      <w:sz w:val="20"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lang w:val="en-GB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lang w:val="en-GB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lang w:val="en-GB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27191"/>
    <w:rPr>
      <w:vertAlign w:val="superscript"/>
      <w:lang w:val="en-GB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27191"/>
    <w:pPr>
      <w:spacing w:after="0" w:line="240" w:lineRule="auto"/>
    </w:pPr>
    <w:rPr>
      <w:rFonts w:ascii="AU Passata" w:hAnsi="AU Passata"/>
      <w:sz w:val="14"/>
      <w:szCs w:val="20"/>
      <w:lang w:val="en-GB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  <w:lang w:val="en-GB"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  <w:rPr>
      <w:lang w:val="en-GB"/>
    </w:r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  <w:rPr>
      <w:lang w:val="en-GB"/>
    </w:r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  <w:rPr>
      <w:lang w:val="en-GB"/>
    </w:r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  <w:rPr>
      <w:lang w:val="en-GB"/>
    </w:r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  <w:rPr>
      <w:lang w:val="en-GB"/>
    </w:rPr>
  </w:style>
  <w:style w:type="paragraph" w:styleId="Opstilling-punkttegn">
    <w:name w:val="List Bullet"/>
    <w:basedOn w:val="Normal"/>
    <w:uiPriority w:val="4"/>
    <w:qFormat/>
    <w:rsid w:val="005802EE"/>
    <w:pPr>
      <w:numPr>
        <w:numId w:val="4"/>
      </w:numPr>
    </w:pPr>
    <w:rPr>
      <w:lang w:val="en-GB"/>
    </w:r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  <w:rPr>
      <w:lang w:val="en-GB"/>
    </w:r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  <w:rPr>
      <w:lang w:val="en-GB"/>
    </w:r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  <w:rPr>
      <w:lang w:val="en-GB"/>
    </w:r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  <w:rPr>
      <w:lang w:val="en-GB"/>
    </w:r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  <w:rPr>
      <w:lang w:val="en-GB"/>
    </w:r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  <w:rPr>
      <w:lang w:val="en-GB"/>
    </w:r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  <w:rPr>
      <w:lang w:val="en-GB"/>
    </w:r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  <w:rPr>
      <w:lang w:val="en-GB"/>
    </w:r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  <w:rPr>
      <w:lang w:val="en-GB"/>
    </w:rPr>
  </w:style>
  <w:style w:type="paragraph" w:styleId="Opstilling-talellerbogst">
    <w:name w:val="List Number"/>
    <w:basedOn w:val="Normal"/>
    <w:uiPriority w:val="4"/>
    <w:qFormat/>
    <w:rsid w:val="005802EE"/>
    <w:pPr>
      <w:numPr>
        <w:numId w:val="9"/>
      </w:numPr>
    </w:pPr>
    <w:rPr>
      <w:lang w:val="en-GB"/>
    </w:r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  <w:rPr>
      <w:lang w:val="en-GB"/>
    </w:r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  <w:rPr>
      <w:lang w:val="en-GB"/>
    </w:r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  <w:rPr>
      <w:lang w:val="en-GB"/>
    </w:r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  <w:rPr>
      <w:lang w:val="en-GB"/>
    </w:r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lang w:val="en-GB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lang w:val="en-GB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  <w:rPr>
      <w:lang w:val="en-GB"/>
    </w:rPr>
  </w:style>
  <w:style w:type="paragraph" w:styleId="Noteoverskrift">
    <w:name w:val="Note Heading"/>
    <w:basedOn w:val="Normal"/>
    <w:next w:val="Normal"/>
    <w:uiPriority w:val="99"/>
    <w:semiHidden/>
    <w:rsid w:val="005802EE"/>
    <w:rPr>
      <w:lang w:val="en-GB"/>
    </w:rPr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lang w:val="en-GB"/>
    </w:rPr>
  </w:style>
  <w:style w:type="paragraph" w:styleId="Starthilsen">
    <w:name w:val="Salutation"/>
    <w:basedOn w:val="Normal"/>
    <w:next w:val="Normal"/>
    <w:uiPriority w:val="99"/>
    <w:semiHidden/>
    <w:rsid w:val="005802EE"/>
    <w:rPr>
      <w:lang w:val="en-GB"/>
    </w:rPr>
  </w:style>
  <w:style w:type="paragraph" w:styleId="Underskrift">
    <w:name w:val="Signature"/>
    <w:basedOn w:val="Normal"/>
    <w:uiPriority w:val="99"/>
    <w:semiHidden/>
    <w:rsid w:val="005802EE"/>
    <w:pPr>
      <w:ind w:left="4252"/>
    </w:pPr>
    <w:rPr>
      <w:lang w:val="en-GB"/>
    </w:rPr>
  </w:style>
  <w:style w:type="character" w:styleId="Strk">
    <w:name w:val="Strong"/>
    <w:basedOn w:val="Standardskrifttypeiafsnit"/>
    <w:uiPriority w:val="3"/>
    <w:qFormat/>
    <w:rsid w:val="00D27191"/>
    <w:rPr>
      <w:rFonts w:ascii="Georgia" w:hAnsi="Georgia"/>
      <w:b/>
      <w:bCs/>
      <w:sz w:val="20"/>
      <w:lang w:val="en-GB"/>
    </w:rPr>
  </w:style>
  <w:style w:type="paragraph" w:styleId="Undertitel">
    <w:name w:val="Subtitle"/>
    <w:basedOn w:val="Normal"/>
    <w:next w:val="Normal"/>
    <w:link w:val="UndertitelTegn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  <w:lang w:val="en-GB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autoRedefine/>
    <w:uiPriority w:val="2"/>
    <w:qFormat/>
    <w:rsid w:val="00D27191"/>
    <w:pPr>
      <w:spacing w:after="0"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  <w:lang w:val="en-GB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  <w:lang w:val="en-GB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  <w:lang w:val="en-GB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  <w:lang w:val="en-GB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  <w:lang w:val="en-GB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  <w:lang w:val="en-GB"/>
    </w:r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  <w:lang w:val="en-GB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  <w:lang w:val="en-GB"/>
    </w:rPr>
  </w:style>
  <w:style w:type="character" w:styleId="Hyperlink">
    <w:name w:val="Hyperlink"/>
    <w:basedOn w:val="Standardskrifttypeiafsnit"/>
    <w:uiPriority w:val="99"/>
    <w:unhideWhenUsed/>
    <w:rsid w:val="00D27191"/>
    <w:rPr>
      <w:color w:val="03428E" w:themeColor="hyperlink"/>
      <w:u w:val="singl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  <w:lang w:val="en-GB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  <w:lang w:val="en-GB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  <w:lang w:val="en-GB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  <w:lang w:val="en-GB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  <w:rPr>
      <w:lang w:val="en-GB"/>
    </w:r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  <w:lang w:val="en-GB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  <w:lang w:val="en-GB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  <w:lang w:val="en-GB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  <w:lang w:val="en-GB"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  <w:rPr>
      <w:lang w:val="en-GB"/>
    </w:rPr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7191"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  <w:rPr>
      <w:lang w:val="en-GB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lang w:val="en-GB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  <w:rPr>
      <w:lang w:val="en-GB"/>
    </w:r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  <w:rPr>
      <w:lang w:val="en-GB"/>
    </w:r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  <w:rPr>
      <w:lang w:val="en-GB"/>
    </w:r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  <w:rPr>
      <w:lang w:val="en-GB"/>
    </w:r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  <w:rPr>
      <w:lang w:val="en-GB"/>
    </w:r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  <w:rPr>
      <w:lang w:val="en-GB"/>
    </w:r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  <w:rPr>
      <w:lang w:val="en-GB"/>
    </w:r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  <w:rPr>
      <w:lang w:val="en-GB"/>
    </w:r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  <w:rPr>
      <w:lang w:val="en-GB"/>
    </w:r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  <w:lang w:val="en-GB"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  <w:rPr>
      <w:lang w:val="en-GB"/>
    </w:r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lang w:val="en-GB"/>
    </w:rPr>
  </w:style>
  <w:style w:type="character" w:styleId="Kraftigfremhvning">
    <w:name w:val="Intense Emphasis"/>
    <w:basedOn w:val="Standardskrifttypeiafsnit"/>
    <w:uiPriority w:val="3"/>
    <w:qFormat/>
    <w:rsid w:val="00D27191"/>
    <w:rPr>
      <w:rFonts w:ascii="Georgia" w:hAnsi="Georgia"/>
      <w:b/>
      <w:i/>
      <w:iCs/>
      <w:color w:val="auto"/>
      <w:sz w:val="20"/>
      <w:lang w:val="en-GB"/>
    </w:rPr>
  </w:style>
  <w:style w:type="paragraph" w:styleId="Strktcitat">
    <w:name w:val="Intense Quote"/>
    <w:basedOn w:val="Normal"/>
    <w:next w:val="Normal"/>
    <w:link w:val="StrktcitatTegn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  <w:lang w:val="en-GB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styleId="Svaghenvisning">
    <w:name w:val="Subtle Reference"/>
    <w:basedOn w:val="Standardskrifttypeiafsnit"/>
    <w:uiPriority w:val="31"/>
    <w:semiHidden/>
    <w:rsid w:val="00D27191"/>
    <w:rPr>
      <w:rFonts w:ascii="Georgia" w:hAnsi="Georgia"/>
      <w:smallCaps/>
      <w:color w:val="5A5A5A" w:themeColor="text1" w:themeTint="A5"/>
      <w:lang w:val="en-GB"/>
    </w:rPr>
  </w:style>
  <w:style w:type="character" w:styleId="Kraftighenvisning">
    <w:name w:val="Intense Reference"/>
    <w:basedOn w:val="Standardskrifttypeiafsni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en-GB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  <w:rPr>
      <w:lang w:val="en-GB"/>
    </w:rPr>
  </w:style>
  <w:style w:type="character" w:styleId="Pladsholdertekst">
    <w:name w:val="Placeholder Text"/>
    <w:basedOn w:val="Standardskrifttypeiafsnit"/>
    <w:uiPriority w:val="99"/>
    <w:semiHidden/>
    <w:rsid w:val="00BC662B"/>
    <w:rPr>
      <w:color w:val="808080"/>
      <w:lang w:val="en-GB"/>
    </w:rPr>
  </w:style>
  <w:style w:type="paragraph" w:customStyle="1" w:styleId="Hiddenpageno">
    <w:name w:val="Hidden pageno"/>
    <w:basedOn w:val="Sidefod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191"/>
    <w:rPr>
      <w:rFonts w:ascii="Segoe UI" w:eastAsiaTheme="minorHAnsi" w:hAnsi="Segoe UI" w:cs="Segoe UI"/>
      <w:sz w:val="18"/>
      <w:szCs w:val="18"/>
      <w:lang w:val="en-GB"/>
    </w:rPr>
  </w:style>
  <w:style w:type="character" w:styleId="Bogenstitel">
    <w:name w:val="Book Title"/>
    <w:basedOn w:val="Standardskrifttypeiafsni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en-GB"/>
    </w:rPr>
  </w:style>
  <w:style w:type="character" w:customStyle="1" w:styleId="BilledtekstTegn">
    <w:name w:val="Billedtekst Tegn"/>
    <w:basedOn w:val="Standardskrifttypeiafsnit"/>
    <w:link w:val="Billedtekst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en-GB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  <w:lang w:val="en-GB"/>
    </w:rPr>
  </w:style>
  <w:style w:type="character" w:customStyle="1" w:styleId="FigurtitelTegn">
    <w:name w:val="Figurtitel Tegn"/>
    <w:basedOn w:val="Standardskrifttypeiafsni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en-GB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27191"/>
    <w:rPr>
      <w:rFonts w:ascii="AU Passata" w:eastAsiaTheme="minorHAnsi" w:hAnsi="AU Passata" w:cstheme="minorBidi"/>
      <w:sz w:val="14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27191"/>
    <w:rPr>
      <w:rFonts w:ascii="AU Passata Light" w:eastAsiaTheme="majorEastAsia" w:hAnsi="AU Passata Light" w:cstheme="majorBidi"/>
      <w:sz w:val="36"/>
      <w:szCs w:val="36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D27191"/>
    <w:rPr>
      <w:rFonts w:ascii="AU Passata" w:eastAsiaTheme="majorEastAsia" w:hAnsi="AU Passata" w:cstheme="majorBidi"/>
      <w:b/>
      <w:sz w:val="21"/>
      <w:szCs w:val="21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D27191"/>
    <w:rPr>
      <w:rFonts w:ascii="AU Passata" w:eastAsiaTheme="majorEastAsia" w:hAnsi="AU Passata" w:cstheme="majorBidi"/>
      <w:b/>
      <w:sz w:val="19"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en-GB"/>
    </w:rPr>
  </w:style>
  <w:style w:type="paragraph" w:styleId="Listeafsnit">
    <w:name w:val="List Paragraph"/>
    <w:basedOn w:val="Normal"/>
    <w:autoRedefine/>
    <w:uiPriority w:val="34"/>
    <w:qFormat/>
    <w:rsid w:val="00D27191"/>
    <w:pPr>
      <w:ind w:left="720"/>
      <w:contextualSpacing/>
    </w:pPr>
    <w:rPr>
      <w:lang w:val="en-GB"/>
    </w:rPr>
  </w:style>
  <w:style w:type="paragraph" w:styleId="Ingenafstand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  <w:lang w:val="en-GB"/>
    </w:rPr>
  </w:style>
  <w:style w:type="paragraph" w:styleId="Citat">
    <w:name w:val="Quote"/>
    <w:basedOn w:val="Normal"/>
    <w:next w:val="Normal"/>
    <w:link w:val="CitatTegn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  <w:lang w:val="en-GB"/>
    </w:rPr>
  </w:style>
  <w:style w:type="character" w:customStyle="1" w:styleId="CitatTegn">
    <w:name w:val="Citat Tegn"/>
    <w:basedOn w:val="Standardskrifttypeiafsnit"/>
    <w:link w:val="Citat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27191"/>
    <w:rPr>
      <w:rFonts w:ascii="AU Passata" w:eastAsiaTheme="minorEastAsia" w:hAnsi="AU Passata" w:cstheme="minorBidi"/>
      <w:b/>
      <w:sz w:val="24"/>
      <w:szCs w:val="24"/>
      <w:lang w:val="en-GB"/>
    </w:rPr>
  </w:style>
  <w:style w:type="character" w:styleId="Svagfremhvning">
    <w:name w:val="Subtle Emphasis"/>
    <w:basedOn w:val="Standardskrifttypeiafsnit"/>
    <w:uiPriority w:val="19"/>
    <w:semiHidden/>
    <w:rsid w:val="00D27191"/>
    <w:rPr>
      <w:rFonts w:ascii="Georgia" w:hAnsi="Georgia"/>
      <w:i/>
      <w:iCs/>
      <w:color w:val="404040" w:themeColor="text1" w:themeTint="BF"/>
      <w:lang w:val="en-GB"/>
    </w:rPr>
  </w:style>
  <w:style w:type="character" w:customStyle="1" w:styleId="TitelTegn">
    <w:name w:val="Titel Tegn"/>
    <w:basedOn w:val="Standardskrifttypeiafsnit"/>
    <w:link w:val="Titel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en-GB"/>
    </w:rPr>
  </w:style>
  <w:style w:type="paragraph" w:styleId="Overskrift">
    <w:name w:val="TOC Heading"/>
    <w:basedOn w:val="Overskrift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741699\AppData\Local\Temp\Templafy\WordVsto\xmrjco5t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35766FB9-B645-46AE-A645-02027FC14433}">
  <ds:schemaRefs/>
</ds:datastoreItem>
</file>

<file path=customXml/itemProps2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84134D-B8AA-4A35-854B-D76D18C7832F}">
  <ds:schemaRefs/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xmrjco5t</Template>
  <TotalTime>2</TotalTime>
  <Pages>2</Pages>
  <Words>177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Rebecca Temple</dc:creator>
  <cp:lastModifiedBy>Rebecca Temple</cp:lastModifiedBy>
  <cp:revision>2</cp:revision>
  <dcterms:created xsi:type="dcterms:W3CDTF">2025-08-11T14:26:00Z</dcterms:created>
  <dcterms:modified xsi:type="dcterms:W3CDTF">2025-08-11T14:28:00Z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746981520981622870</vt:lpwstr>
  </property>
  <property fmtid="{D5CDD505-2E9C-101B-9397-08002B2CF9AE}" pid="8" name="TemplafyUserProfileId">
    <vt:lpwstr>1218791339344003092</vt:lpwstr>
  </property>
  <property fmtid="{D5CDD505-2E9C-101B-9397-08002B2CF9AE}" pid="9" name="TemplafyLanguageCode">
    <vt:lpwstr>en-GB</vt:lpwstr>
  </property>
  <property fmtid="{D5CDD505-2E9C-101B-9397-08002B2CF9AE}" pid="10" name="TemplafyFromBlank">
    <vt:bool>true</vt:bool>
  </property>
</Properties>
</file>